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itternetztabelle1hell"/>
        <w:tblW w:w="5200"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Description w:val="Layouttabelle"/>
      </w:tblPr>
      <w:tblGrid>
        <w:gridCol w:w="7707"/>
        <w:gridCol w:w="203"/>
        <w:gridCol w:w="203"/>
        <w:gridCol w:w="900"/>
      </w:tblGrid>
      <w:tr w:rsidR="00A36F67" w:rsidRPr="003D0FBD" w:rsidTr="00D25C8E">
        <w:trPr>
          <w:trHeight w:val="1296"/>
          <w:tblHeader/>
        </w:trPr>
        <w:tc>
          <w:tcPr>
            <w:tcW w:w="7996" w:type="dxa"/>
            <w:shd w:val="clear" w:color="auto" w:fill="EBEBEB" w:themeFill="background2"/>
            <w:tcMar>
              <w:left w:w="360" w:type="dxa"/>
            </w:tcMar>
            <w:vAlign w:val="center"/>
          </w:tcPr>
          <w:sdt>
            <w:sdtPr>
              <w:alias w:val="Geben Sie Ihren Namen ein:"/>
              <w:tag w:val="Geben Sie Ihren Namen ein:"/>
              <w:id w:val="1888060227"/>
              <w:placeholder>
                <w:docPart w:val="333AA0BB7298418088A059C11CA213CD"/>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rsidR="00A36F67" w:rsidRPr="00D611FE" w:rsidRDefault="00D611FE" w:rsidP="00D611FE">
                <w:pPr>
                  <w:pStyle w:val="Titel"/>
                </w:pPr>
                <w:r w:rsidRPr="006F1118">
                  <w:rPr>
                    <w:lang w:bidi="de-DE"/>
                  </w:rPr>
                  <w:t>Ihr Name</w:t>
                </w:r>
              </w:p>
            </w:sdtContent>
          </w:sdt>
          <w:p w:rsidR="00A36F67" w:rsidRPr="003D0FBD" w:rsidRDefault="0045021C" w:rsidP="00343FBB">
            <w:pPr>
              <w:pStyle w:val="Absenderadresse"/>
            </w:pPr>
            <w:sdt>
              <w:sdtPr>
                <w:alias w:val="Adresse, Straße, PLZ, Ort eingeben:"/>
                <w:tag w:val="Adresse, Straße, PLZ, Ort eingeben:"/>
                <w:id w:val="-1316105444"/>
                <w:placeholder>
                  <w:docPart w:val="D4F5A4C7AEA7442299C6A867FFB7C7E2"/>
                </w:placeholder>
                <w:temporary/>
                <w:showingPlcHdr/>
                <w:dataBinding w:prefixMappings="xmlns:ns0='http://schemas.microsoft.com/office/2006/coverPageProps' " w:xpath="/ns0:CoverPageProperties[1]/ns0:CompanyAddress[1]" w:storeItemID="{55AF091B-3C7A-41E3-B477-F2FDAA23CFDA}"/>
                <w15:appearance w15:val="hidden"/>
                <w:text w:multiLine="1"/>
              </w:sdtPr>
              <w:sdtEndPr/>
              <w:sdtContent>
                <w:r w:rsidR="00A36F67" w:rsidRPr="006F1118">
                  <w:rPr>
                    <w:lang w:bidi="de-DE"/>
                  </w:rPr>
                  <w:t>Adresse, Straße, PLZ, Ort</w:t>
                </w:r>
              </w:sdtContent>
            </w:sdt>
          </w:p>
          <w:p w:rsidR="00A36F67" w:rsidRPr="003D0FBD" w:rsidRDefault="0045021C" w:rsidP="00343FBB">
            <w:pPr>
              <w:pStyle w:val="Absenderadresse"/>
            </w:pPr>
            <w:sdt>
              <w:sdtPr>
                <w:alias w:val="Telefonnummer eingeben:"/>
                <w:tag w:val="Telefonnummer eingeben:"/>
                <w:id w:val="-1088775218"/>
                <w:placeholder>
                  <w:docPart w:val="44AB00C29954435493A998C7F04A8364"/>
                </w:placeholder>
                <w:temporary/>
                <w:showingPlcHdr/>
                <w15:appearance w15:val="hidden"/>
              </w:sdtPr>
              <w:sdtEndPr/>
              <w:sdtContent>
                <w:r w:rsidR="005E5E2B" w:rsidRPr="006F1118">
                  <w:rPr>
                    <w:lang w:bidi="de-DE"/>
                  </w:rPr>
                  <w:t>Telefon</w:t>
                </w:r>
              </w:sdtContent>
            </w:sdt>
            <w:r w:rsidR="00A36F67" w:rsidRPr="003D0FBD">
              <w:rPr>
                <w:lang w:bidi="de-DE"/>
              </w:rPr>
              <w:t xml:space="preserve"> </w:t>
            </w:r>
            <w:r w:rsidR="002D3AAC">
              <w:rPr>
                <w:lang w:bidi="de-DE"/>
              </w:rPr>
              <w:t xml:space="preserve"> </w:t>
            </w:r>
            <w:sdt>
              <w:sdtPr>
                <w:alias w:val="E-Mail-Adresse eingeben:"/>
                <w:tag w:val="E-Mail-Adresse eingeben:"/>
                <w:id w:val="-1812935132"/>
                <w:placeholder>
                  <w:docPart w:val="C9BE2536432E4E51800C214631D81F61"/>
                </w:placeholder>
                <w:temporary/>
                <w:showingPlcHdr/>
                <w15:appearance w15:val="hidden"/>
              </w:sdtPr>
              <w:sdtEndPr/>
              <w:sdtContent>
                <w:r w:rsidR="00A36F67" w:rsidRPr="003D0FBD">
                  <w:rPr>
                    <w:lang w:bidi="de-DE"/>
                  </w:rPr>
                  <w:t>E-Mail</w:t>
                </w:r>
              </w:sdtContent>
            </w:sdt>
          </w:p>
        </w:tc>
        <w:tc>
          <w:tcPr>
            <w:tcW w:w="212" w:type="dxa"/>
            <w:shd w:val="clear" w:color="auto" w:fill="17AE92" w:themeFill="accent1"/>
            <w:vAlign w:val="center"/>
          </w:tcPr>
          <w:p w:rsidR="00A36F67" w:rsidRPr="003D0FBD" w:rsidRDefault="00A36F67" w:rsidP="00F6207E"/>
        </w:tc>
        <w:tc>
          <w:tcPr>
            <w:tcW w:w="212" w:type="dxa"/>
            <w:shd w:val="clear" w:color="auto" w:fill="F7A23F" w:themeFill="accent2"/>
            <w:vAlign w:val="center"/>
          </w:tcPr>
          <w:p w:rsidR="00A36F67" w:rsidRPr="003D0FBD" w:rsidRDefault="00A36F67" w:rsidP="00F6207E"/>
        </w:tc>
        <w:tc>
          <w:tcPr>
            <w:tcW w:w="940" w:type="dxa"/>
            <w:shd w:val="clear" w:color="auto" w:fill="6F7E84" w:themeFill="accent3"/>
            <w:vAlign w:val="center"/>
          </w:tcPr>
          <w:p w:rsidR="00A36F67" w:rsidRPr="003D0FBD" w:rsidRDefault="00A36F67" w:rsidP="00F6207E"/>
        </w:tc>
      </w:tr>
    </w:tbl>
    <w:p w:rsidR="00156EF1" w:rsidRPr="003D0FBD" w:rsidRDefault="0045021C" w:rsidP="00F07379">
      <w:pPr>
        <w:pStyle w:val="Datum"/>
      </w:pPr>
      <w:sdt>
        <w:sdtPr>
          <w:alias w:val="Datum eingeben:"/>
          <w:tag w:val="Datum eingeben:"/>
          <w:id w:val="1218936465"/>
          <w:placeholder>
            <w:docPart w:val="7D8B0642BA4546B8B2E11B3E84B6241D"/>
          </w:placeholder>
          <w:temporary/>
          <w:showingPlcHdr/>
          <w15:appearance w15:val="hidden"/>
        </w:sdtPr>
        <w:sdtEndPr/>
        <w:sdtContent>
          <w:r w:rsidR="00156EF1" w:rsidRPr="006F1118">
            <w:rPr>
              <w:lang w:bidi="de-DE"/>
            </w:rPr>
            <w:t>Datum</w:t>
          </w:r>
        </w:sdtContent>
      </w:sdt>
    </w:p>
    <w:p w:rsidR="00776891" w:rsidRDefault="00776891" w:rsidP="00F07379">
      <w:pPr>
        <w:pStyle w:val="Empfngeradresse"/>
      </w:pPr>
      <w:r>
        <w:t>Anatomische Anstalt – Lehrstuhl 1</w:t>
      </w:r>
    </w:p>
    <w:p w:rsidR="00776891" w:rsidRDefault="00776891" w:rsidP="00F07379">
      <w:pPr>
        <w:pStyle w:val="Empfngeradresse"/>
      </w:pPr>
      <w:r>
        <w:t>z.H. Prof. Waschke und Dr. Vielmuth</w:t>
      </w:r>
    </w:p>
    <w:p w:rsidR="00776891" w:rsidRDefault="00776891" w:rsidP="00F07379">
      <w:pPr>
        <w:pStyle w:val="Empfngeradresse"/>
      </w:pPr>
      <w:r>
        <w:t>Pettenkoferstr. 12</w:t>
      </w:r>
    </w:p>
    <w:p w:rsidR="00776891" w:rsidRPr="003D0FBD" w:rsidRDefault="00776891" w:rsidP="00F07379">
      <w:pPr>
        <w:pStyle w:val="Empfngeradresse"/>
      </w:pPr>
      <w:r>
        <w:t>80336 München</w:t>
      </w:r>
    </w:p>
    <w:p w:rsidR="00156EF1" w:rsidRPr="003D0FBD" w:rsidRDefault="00156EF1" w:rsidP="00156EF1">
      <w:pPr>
        <w:pStyle w:val="Anrede"/>
      </w:pPr>
      <w:r w:rsidRPr="003D0FBD">
        <w:rPr>
          <w:lang w:bidi="de-DE"/>
        </w:rPr>
        <w:t xml:space="preserve">Sehr geehrte(r) </w:t>
      </w:r>
      <w:sdt>
        <w:sdtPr>
          <w:alias w:val="Empfängernamen eingeben:"/>
          <w:tag w:val="Empfängernamen eingeben:"/>
          <w:id w:val="534769426"/>
          <w:placeholder>
            <w:docPart w:val="F4EED105B83848EA82491C1F0F86360E"/>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776891">
            <w:t>Prof. Waschke/Dr. Vielmuth</w:t>
          </w:r>
        </w:sdtContent>
      </w:sdt>
      <w:r w:rsidRPr="003D0FBD">
        <w:rPr>
          <w:lang w:bidi="de-DE"/>
        </w:rPr>
        <w:t>,</w:t>
      </w:r>
    </w:p>
    <w:p w:rsidR="00156EF1" w:rsidRPr="003D0FBD" w:rsidRDefault="00776891" w:rsidP="00776891">
      <w:r>
        <w:t>hiermit bestätige ich, dass die von mir übermittelten personenbezogenen Daten zum Zwecke meiner Bewerbung für den internationalen ICE Colombia Studierendenaustausch für 18 Monate im Institut unter Einhaltung des EU Datenschutzgesetzes gespeichert und zum Zwecke der Bewerberauswahl verwendet werden dürfen.</w:t>
      </w:r>
      <w:bookmarkStart w:id="0" w:name="_GoBack"/>
      <w:bookmarkEnd w:id="0"/>
    </w:p>
    <w:p w:rsidR="00156EF1" w:rsidRPr="003D0FBD" w:rsidRDefault="0045021C" w:rsidP="00F07379">
      <w:pPr>
        <w:pStyle w:val="Gruformel"/>
      </w:pPr>
      <w:sdt>
        <w:sdtPr>
          <w:alias w:val="Mit freundlichen Grüßen:"/>
          <w:tag w:val="Mit freundlichen Grüßen:"/>
          <w:id w:val="1350603834"/>
          <w:placeholder>
            <w:docPart w:val="F49CBB0CBAAA4F97A98EF00AB65929BA"/>
          </w:placeholder>
          <w:temporary/>
          <w:showingPlcHdr/>
          <w15:appearance w15:val="hidden"/>
        </w:sdtPr>
        <w:sdtEndPr/>
        <w:sdtContent>
          <w:r w:rsidR="00156EF1" w:rsidRPr="006F1118">
            <w:rPr>
              <w:lang w:bidi="de-DE"/>
            </w:rPr>
            <w:t>Mit freundlichen Grüßen,</w:t>
          </w:r>
        </w:sdtContent>
      </w:sdt>
    </w:p>
    <w:sdt>
      <w:sdtPr>
        <w:alias w:val="Geben Sie Ihren Namen ein:"/>
        <w:tag w:val="Geben Sie Ihren Namen ein:"/>
        <w:id w:val="-714654594"/>
        <w:placeholder>
          <w:docPart w:val="80E0AC509DE84C72AA41F7261991BBBD"/>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rsidR="00D611FE" w:rsidRDefault="00D611FE" w:rsidP="00D611FE">
          <w:pPr>
            <w:pStyle w:val="Unterschrift"/>
          </w:pPr>
          <w:r w:rsidRPr="006F1118">
            <w:rPr>
              <w:lang w:bidi="de-DE"/>
            </w:rPr>
            <w:t>Ihr Name</w:t>
          </w:r>
        </w:p>
      </w:sdtContent>
    </w:sdt>
    <w:sectPr w:rsidR="00D611FE" w:rsidSect="000B5FB0">
      <w:footerReference w:type="default" r:id="rId10"/>
      <w:footerReference w:type="first" r:id="rId11"/>
      <w:pgSz w:w="11906" w:h="16838" w:code="9"/>
      <w:pgMar w:top="1008" w:right="1440" w:bottom="2880" w:left="180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21C" w:rsidRDefault="0045021C">
      <w:pPr>
        <w:spacing w:after="0" w:line="240" w:lineRule="auto"/>
      </w:pPr>
      <w:r>
        <w:separator/>
      </w:r>
    </w:p>
  </w:endnote>
  <w:endnote w:type="continuationSeparator" w:id="0">
    <w:p w:rsidR="0045021C" w:rsidRDefault="00450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0" w:type="pct"/>
      <w:tblInd w:w="-360" w:type="dxa"/>
      <w:tblCellMar>
        <w:left w:w="0" w:type="dxa"/>
        <w:right w:w="0" w:type="dxa"/>
      </w:tblCellMar>
      <w:tblLook w:val="04A0" w:firstRow="1" w:lastRow="0" w:firstColumn="1" w:lastColumn="0" w:noHBand="0" w:noVBand="1"/>
      <w:tblDescription w:val="Fußzeilen-Layouttabelle"/>
    </w:tblPr>
    <w:tblGrid>
      <w:gridCol w:w="360"/>
      <w:gridCol w:w="7588"/>
      <w:gridCol w:w="202"/>
      <w:gridCol w:w="202"/>
      <w:gridCol w:w="1008"/>
    </w:tblGrid>
    <w:tr w:rsidR="00CB2712" w:rsidTr="00E12DAB">
      <w:trPr>
        <w:trHeight w:hRule="exact" w:val="288"/>
      </w:trPr>
      <w:tc>
        <w:tcPr>
          <w:tcW w:w="361" w:type="dxa"/>
          <w:shd w:val="clear" w:color="auto" w:fill="EBEBEB" w:themeFill="background2"/>
          <w:vAlign w:val="center"/>
        </w:tcPr>
        <w:p w:rsidR="00CB2712" w:rsidRDefault="00CB2712" w:rsidP="00CB2712"/>
      </w:tc>
      <w:tc>
        <w:tcPr>
          <w:tcW w:w="7595" w:type="dxa"/>
          <w:shd w:val="clear" w:color="auto" w:fill="EBEBEB" w:themeFill="background2"/>
          <w:vAlign w:val="center"/>
        </w:tcPr>
        <w:p w:rsidR="00CB2712" w:rsidRDefault="00AE267E" w:rsidP="00CB2712">
          <w:r>
            <w:rPr>
              <w:lang w:bidi="de-DE"/>
            </w:rPr>
            <w:fldChar w:fldCharType="begin"/>
          </w:r>
          <w:r>
            <w:rPr>
              <w:lang w:bidi="de-DE"/>
            </w:rPr>
            <w:instrText xml:space="preserve"> PAGE   \* MERGEFORMAT </w:instrText>
          </w:r>
          <w:r>
            <w:rPr>
              <w:lang w:bidi="de-DE"/>
            </w:rPr>
            <w:fldChar w:fldCharType="separate"/>
          </w:r>
          <w:r w:rsidR="000B5FB0">
            <w:rPr>
              <w:noProof/>
              <w:lang w:bidi="de-DE"/>
            </w:rPr>
            <w:t>0</w:t>
          </w:r>
          <w:r>
            <w:rPr>
              <w:noProof/>
              <w:lang w:bidi="de-DE"/>
            </w:rPr>
            <w:fldChar w:fldCharType="end"/>
          </w:r>
        </w:p>
      </w:tc>
      <w:tc>
        <w:tcPr>
          <w:tcW w:w="202" w:type="dxa"/>
          <w:shd w:val="clear" w:color="auto" w:fill="17AE92" w:themeFill="accent1"/>
          <w:vAlign w:val="center"/>
        </w:tcPr>
        <w:p w:rsidR="00CB2712" w:rsidRDefault="00CB2712" w:rsidP="00CB2712"/>
      </w:tc>
      <w:tc>
        <w:tcPr>
          <w:tcW w:w="202" w:type="dxa"/>
          <w:shd w:val="clear" w:color="auto" w:fill="F7A23F" w:themeFill="accent2"/>
          <w:vAlign w:val="center"/>
        </w:tcPr>
        <w:p w:rsidR="00CB2712" w:rsidRDefault="00CB2712" w:rsidP="00CB2712"/>
      </w:tc>
      <w:tc>
        <w:tcPr>
          <w:tcW w:w="1009" w:type="dxa"/>
          <w:shd w:val="clear" w:color="auto" w:fill="6F7E84" w:themeFill="accent3"/>
          <w:vAlign w:val="center"/>
        </w:tcPr>
        <w:p w:rsidR="00CB2712" w:rsidRDefault="00CB2712" w:rsidP="00CB2712"/>
      </w:tc>
    </w:tr>
  </w:tbl>
  <w:p w:rsidR="00CB2712" w:rsidRDefault="00CB2712" w:rsidP="00CB27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0" w:type="pct"/>
      <w:tblInd w:w="-360" w:type="dxa"/>
      <w:tblLayout w:type="fixed"/>
      <w:tblCellMar>
        <w:left w:w="0" w:type="dxa"/>
        <w:right w:w="0" w:type="dxa"/>
      </w:tblCellMar>
      <w:tblLook w:val="04A0" w:firstRow="1" w:lastRow="0" w:firstColumn="1" w:lastColumn="0" w:noHBand="0" w:noVBand="1"/>
      <w:tblDescription w:val="Fußzeilen-Layouttabelle"/>
    </w:tblPr>
    <w:tblGrid>
      <w:gridCol w:w="348"/>
      <w:gridCol w:w="7349"/>
      <w:gridCol w:w="180"/>
      <w:gridCol w:w="180"/>
      <w:gridCol w:w="956"/>
    </w:tblGrid>
    <w:tr w:rsidR="006515E8" w:rsidTr="00E12DAB">
      <w:trPr>
        <w:trHeight w:hRule="exact" w:val="288"/>
      </w:trPr>
      <w:tc>
        <w:tcPr>
          <w:tcW w:w="360" w:type="dxa"/>
          <w:shd w:val="clear" w:color="auto" w:fill="EBEBEB" w:themeFill="background2"/>
          <w:vAlign w:val="center"/>
        </w:tcPr>
        <w:p w:rsidR="006515E8" w:rsidRDefault="006515E8" w:rsidP="006515E8"/>
      </w:tc>
      <w:tc>
        <w:tcPr>
          <w:tcW w:w="7646" w:type="dxa"/>
          <w:shd w:val="clear" w:color="auto" w:fill="EBEBEB" w:themeFill="background2"/>
          <w:vAlign w:val="center"/>
        </w:tcPr>
        <w:p w:rsidR="006515E8" w:rsidRDefault="006515E8" w:rsidP="006515E8"/>
      </w:tc>
      <w:tc>
        <w:tcPr>
          <w:tcW w:w="187" w:type="dxa"/>
          <w:shd w:val="clear" w:color="auto" w:fill="17AE92" w:themeFill="accent1"/>
          <w:vAlign w:val="center"/>
        </w:tcPr>
        <w:p w:rsidR="006515E8" w:rsidRDefault="006515E8" w:rsidP="006515E8"/>
      </w:tc>
      <w:tc>
        <w:tcPr>
          <w:tcW w:w="187" w:type="dxa"/>
          <w:shd w:val="clear" w:color="auto" w:fill="F7A23F" w:themeFill="accent2"/>
          <w:vAlign w:val="center"/>
        </w:tcPr>
        <w:p w:rsidR="006515E8" w:rsidRDefault="006515E8" w:rsidP="006515E8"/>
      </w:tc>
      <w:tc>
        <w:tcPr>
          <w:tcW w:w="994" w:type="dxa"/>
          <w:shd w:val="clear" w:color="auto" w:fill="6F7E84" w:themeFill="accent3"/>
          <w:vAlign w:val="center"/>
        </w:tcPr>
        <w:p w:rsidR="006515E8" w:rsidRDefault="006515E8" w:rsidP="006515E8"/>
      </w:tc>
    </w:tr>
  </w:tbl>
  <w:p w:rsidR="00D25C8E" w:rsidRDefault="00D25C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21C" w:rsidRDefault="0045021C">
      <w:pPr>
        <w:spacing w:after="0" w:line="240" w:lineRule="auto"/>
      </w:pPr>
      <w:r>
        <w:separator/>
      </w:r>
    </w:p>
  </w:footnote>
  <w:footnote w:type="continuationSeparator" w:id="0">
    <w:p w:rsidR="0045021C" w:rsidRDefault="00450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F0EBEC"/>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91"/>
    <w:rsid w:val="00000A9D"/>
    <w:rsid w:val="000B5FB0"/>
    <w:rsid w:val="00156EF1"/>
    <w:rsid w:val="002229ED"/>
    <w:rsid w:val="002C2563"/>
    <w:rsid w:val="002D3AAC"/>
    <w:rsid w:val="00343FBB"/>
    <w:rsid w:val="0037096C"/>
    <w:rsid w:val="003D0FBD"/>
    <w:rsid w:val="00401E15"/>
    <w:rsid w:val="0045021C"/>
    <w:rsid w:val="00480808"/>
    <w:rsid w:val="004B5284"/>
    <w:rsid w:val="00565E2F"/>
    <w:rsid w:val="005911BE"/>
    <w:rsid w:val="005E5E2B"/>
    <w:rsid w:val="006515E8"/>
    <w:rsid w:val="006F1118"/>
    <w:rsid w:val="00741FDE"/>
    <w:rsid w:val="00776891"/>
    <w:rsid w:val="008347EF"/>
    <w:rsid w:val="009236BB"/>
    <w:rsid w:val="00946252"/>
    <w:rsid w:val="0098300D"/>
    <w:rsid w:val="009E37DE"/>
    <w:rsid w:val="009F0B81"/>
    <w:rsid w:val="00A36F67"/>
    <w:rsid w:val="00AB1341"/>
    <w:rsid w:val="00AE267E"/>
    <w:rsid w:val="00B8163C"/>
    <w:rsid w:val="00B9569D"/>
    <w:rsid w:val="00BF473C"/>
    <w:rsid w:val="00C62B67"/>
    <w:rsid w:val="00CB2712"/>
    <w:rsid w:val="00CD5E29"/>
    <w:rsid w:val="00D25C8E"/>
    <w:rsid w:val="00D35E92"/>
    <w:rsid w:val="00D4190C"/>
    <w:rsid w:val="00D611FE"/>
    <w:rsid w:val="00D66811"/>
    <w:rsid w:val="00D906CA"/>
    <w:rsid w:val="00E12DAB"/>
    <w:rsid w:val="00E156BA"/>
    <w:rsid w:val="00EB1088"/>
    <w:rsid w:val="00EE4599"/>
    <w:rsid w:val="00F07379"/>
    <w:rsid w:val="00F30102"/>
    <w:rsid w:val="00F353FD"/>
    <w:rsid w:val="00F43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7C6E8"/>
  <w15:chartTrackingRefBased/>
  <w15:docId w15:val="{AAF1D4A1-9ADF-42DB-BFB7-86FCE0E0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de-DE"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F1118"/>
  </w:style>
  <w:style w:type="paragraph" w:styleId="berschrift1">
    <w:name w:val="heading 1"/>
    <w:basedOn w:val="Standard"/>
    <w:next w:val="Standard"/>
    <w:link w:val="berschrift1Zchn"/>
    <w:uiPriority w:val="7"/>
    <w:qFormat/>
    <w:rsid w:val="00BF473C"/>
    <w:pPr>
      <w:keepNext/>
      <w:keepLines/>
      <w:spacing w:before="240" w:after="0"/>
      <w:outlineLvl w:val="0"/>
    </w:pPr>
    <w:rPr>
      <w:rFonts w:asciiTheme="majorHAnsi" w:eastAsiaTheme="majorEastAsia" w:hAnsiTheme="majorHAnsi" w:cstheme="majorBidi"/>
      <w:color w:val="0B5748" w:themeColor="accent1" w:themeShade="80"/>
      <w:sz w:val="32"/>
      <w:szCs w:val="32"/>
    </w:rPr>
  </w:style>
  <w:style w:type="paragraph" w:styleId="berschrift2">
    <w:name w:val="heading 2"/>
    <w:basedOn w:val="Standard"/>
    <w:next w:val="Standard"/>
    <w:link w:val="berschrift2Zchn"/>
    <w:uiPriority w:val="8"/>
    <w:semiHidden/>
    <w:unhideWhenUsed/>
    <w:qFormat/>
    <w:rsid w:val="00BF473C"/>
    <w:pPr>
      <w:keepNext/>
      <w:keepLines/>
      <w:spacing w:before="40" w:after="0"/>
      <w:outlineLvl w:val="1"/>
    </w:pPr>
    <w:rPr>
      <w:rFonts w:asciiTheme="majorHAnsi" w:eastAsiaTheme="majorEastAsia" w:hAnsiTheme="majorHAnsi" w:cstheme="majorBidi"/>
      <w:color w:val="0B5748" w:themeColor="accent1" w:themeShade="80"/>
      <w:sz w:val="26"/>
      <w:szCs w:val="26"/>
    </w:rPr>
  </w:style>
  <w:style w:type="paragraph" w:styleId="berschrift3">
    <w:name w:val="heading 3"/>
    <w:basedOn w:val="Standard"/>
    <w:next w:val="Standard"/>
    <w:link w:val="berschrift3Zchn"/>
    <w:uiPriority w:val="9"/>
    <w:semiHidden/>
    <w:unhideWhenUsed/>
    <w:qFormat/>
    <w:rsid w:val="002C2563"/>
    <w:pPr>
      <w:keepNext/>
      <w:keepLines/>
      <w:spacing w:before="40" w:after="0"/>
      <w:outlineLvl w:val="2"/>
    </w:pPr>
    <w:rPr>
      <w:rFonts w:asciiTheme="majorHAnsi" w:eastAsiaTheme="majorEastAsia" w:hAnsiTheme="majorHAnsi" w:cstheme="majorBidi"/>
      <w:color w:val="0B5648" w:themeColor="accent1" w:themeShade="7F"/>
      <w:sz w:val="24"/>
      <w:szCs w:val="24"/>
    </w:rPr>
  </w:style>
  <w:style w:type="paragraph" w:styleId="berschrift4">
    <w:name w:val="heading 4"/>
    <w:basedOn w:val="Standard"/>
    <w:next w:val="Standard"/>
    <w:link w:val="berschrift4Zchn"/>
    <w:uiPriority w:val="9"/>
    <w:semiHidden/>
    <w:unhideWhenUsed/>
    <w:qFormat/>
    <w:rsid w:val="002C2563"/>
    <w:pPr>
      <w:keepNext/>
      <w:keepLines/>
      <w:spacing w:before="40" w:after="0"/>
      <w:outlineLvl w:val="3"/>
    </w:pPr>
    <w:rPr>
      <w:rFonts w:asciiTheme="majorHAnsi" w:eastAsiaTheme="majorEastAsia" w:hAnsiTheme="majorHAnsi" w:cstheme="majorBidi"/>
      <w:i/>
      <w:iCs/>
      <w:color w:val="11826C" w:themeColor="accent1" w:themeShade="BF"/>
    </w:rPr>
  </w:style>
  <w:style w:type="paragraph" w:styleId="berschrift5">
    <w:name w:val="heading 5"/>
    <w:basedOn w:val="Standard"/>
    <w:next w:val="Standard"/>
    <w:link w:val="berschrift5Zchn"/>
    <w:uiPriority w:val="9"/>
    <w:semiHidden/>
    <w:unhideWhenUsed/>
    <w:qFormat/>
    <w:rsid w:val="002C2563"/>
    <w:pPr>
      <w:keepNext/>
      <w:keepLines/>
      <w:spacing w:before="40" w:after="0"/>
      <w:outlineLvl w:val="4"/>
    </w:pPr>
    <w:rPr>
      <w:rFonts w:asciiTheme="majorHAnsi" w:eastAsiaTheme="majorEastAsia" w:hAnsiTheme="majorHAnsi" w:cstheme="majorBidi"/>
      <w:color w:val="11826C" w:themeColor="accent1" w:themeShade="BF"/>
    </w:rPr>
  </w:style>
  <w:style w:type="paragraph" w:styleId="berschrift6">
    <w:name w:val="heading 6"/>
    <w:basedOn w:val="Standard"/>
    <w:next w:val="Standard"/>
    <w:link w:val="berschrift6Zchn"/>
    <w:uiPriority w:val="9"/>
    <w:semiHidden/>
    <w:unhideWhenUsed/>
    <w:qFormat/>
    <w:rsid w:val="002C2563"/>
    <w:pPr>
      <w:keepNext/>
      <w:keepLines/>
      <w:spacing w:before="40" w:after="0"/>
      <w:outlineLvl w:val="5"/>
    </w:pPr>
    <w:rPr>
      <w:rFonts w:asciiTheme="majorHAnsi" w:eastAsiaTheme="majorEastAsia" w:hAnsiTheme="majorHAnsi" w:cstheme="majorBidi"/>
      <w:color w:val="0B5648" w:themeColor="accent1" w:themeShade="7F"/>
    </w:rPr>
  </w:style>
  <w:style w:type="paragraph" w:styleId="berschrift7">
    <w:name w:val="heading 7"/>
    <w:basedOn w:val="Standard"/>
    <w:next w:val="Standard"/>
    <w:link w:val="berschrift7Zchn"/>
    <w:uiPriority w:val="9"/>
    <w:semiHidden/>
    <w:unhideWhenUsed/>
    <w:qFormat/>
    <w:rsid w:val="002C2563"/>
    <w:pPr>
      <w:keepNext/>
      <w:keepLines/>
      <w:spacing w:before="40" w:after="0"/>
      <w:outlineLvl w:val="6"/>
    </w:pPr>
    <w:rPr>
      <w:rFonts w:asciiTheme="majorHAnsi" w:eastAsiaTheme="majorEastAsia" w:hAnsiTheme="majorHAnsi" w:cstheme="majorBidi"/>
      <w:i/>
      <w:iCs/>
      <w:color w:val="0B5648" w:themeColor="accent1" w:themeShade="7F"/>
    </w:rPr>
  </w:style>
  <w:style w:type="paragraph" w:styleId="berschrift8">
    <w:name w:val="heading 8"/>
    <w:basedOn w:val="Standard"/>
    <w:next w:val="Standard"/>
    <w:link w:val="berschrift8Zchn"/>
    <w:uiPriority w:val="9"/>
    <w:semiHidden/>
    <w:unhideWhenUsed/>
    <w:qFormat/>
    <w:rsid w:val="002C25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2C25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18"/>
    <w:unhideWhenUsed/>
    <w:pPr>
      <w:spacing w:after="0" w:line="240" w:lineRule="auto"/>
    </w:pPr>
  </w:style>
  <w:style w:type="character" w:customStyle="1" w:styleId="FuzeileZchn">
    <w:name w:val="Fußzeile Zchn"/>
    <w:basedOn w:val="Absatz-Standardschriftart"/>
    <w:link w:val="Fuzeile"/>
    <w:uiPriority w:val="18"/>
    <w:rsid w:val="00C62B67"/>
  </w:style>
  <w:style w:type="character" w:styleId="Platzhaltertext">
    <w:name w:val="Placeholder Text"/>
    <w:basedOn w:val="Absatz-Standardschriftart"/>
    <w:uiPriority w:val="99"/>
    <w:semiHidden/>
    <w:rsid w:val="00CD5E29"/>
    <w:rPr>
      <w:color w:val="3A3A3A" w:themeColor="background2" w:themeShade="40"/>
    </w:rPr>
  </w:style>
  <w:style w:type="paragraph" w:styleId="Kopfzeile">
    <w:name w:val="header"/>
    <w:basedOn w:val="Standard"/>
    <w:link w:val="KopfzeileZchn"/>
    <w:uiPriority w:val="19"/>
    <w:unhideWhenUsed/>
    <w:rsid w:val="00EE4599"/>
    <w:pPr>
      <w:spacing w:after="0" w:line="240" w:lineRule="auto"/>
    </w:pPr>
  </w:style>
  <w:style w:type="character" w:customStyle="1" w:styleId="KopfzeileZchn">
    <w:name w:val="Kopfzeile Zchn"/>
    <w:basedOn w:val="Absatz-Standardschriftart"/>
    <w:link w:val="Kopfzeile"/>
    <w:uiPriority w:val="19"/>
    <w:rsid w:val="00EE4599"/>
  </w:style>
  <w:style w:type="paragraph" w:customStyle="1" w:styleId="Absenderadresse">
    <w:name w:val="Absenderadresse"/>
    <w:basedOn w:val="Standard"/>
    <w:uiPriority w:val="1"/>
    <w:qFormat/>
    <w:rsid w:val="00343FBB"/>
    <w:pPr>
      <w:spacing w:after="0" w:line="264" w:lineRule="auto"/>
    </w:pPr>
  </w:style>
  <w:style w:type="paragraph" w:styleId="Datum">
    <w:name w:val="Date"/>
    <w:basedOn w:val="Standard"/>
    <w:next w:val="Standard"/>
    <w:link w:val="DatumZchn"/>
    <w:uiPriority w:val="2"/>
    <w:unhideWhenUsed/>
    <w:rsid w:val="00D25C8E"/>
    <w:pPr>
      <w:spacing w:before="1000" w:after="400"/>
    </w:pPr>
  </w:style>
  <w:style w:type="character" w:customStyle="1" w:styleId="DatumZchn">
    <w:name w:val="Datum Zchn"/>
    <w:basedOn w:val="Absatz-Standardschriftart"/>
    <w:link w:val="Datum"/>
    <w:uiPriority w:val="2"/>
    <w:rsid w:val="00D25C8E"/>
  </w:style>
  <w:style w:type="paragraph" w:customStyle="1" w:styleId="Empfngeradresse">
    <w:name w:val="Empfängeradresse"/>
    <w:basedOn w:val="Standard"/>
    <w:uiPriority w:val="3"/>
    <w:qFormat/>
    <w:rsid w:val="003D0FBD"/>
    <w:pPr>
      <w:spacing w:after="480"/>
      <w:contextualSpacing/>
    </w:pPr>
  </w:style>
  <w:style w:type="paragraph" w:styleId="Gruformel">
    <w:name w:val="Closing"/>
    <w:basedOn w:val="Standard"/>
    <w:next w:val="Unterschrift"/>
    <w:link w:val="GruformelZchn"/>
    <w:uiPriority w:val="5"/>
    <w:unhideWhenUsed/>
    <w:qFormat/>
    <w:pPr>
      <w:spacing w:before="600" w:after="800"/>
    </w:pPr>
  </w:style>
  <w:style w:type="character" w:customStyle="1" w:styleId="GruformelZchn">
    <w:name w:val="Grußformel Zchn"/>
    <w:basedOn w:val="Absatz-Standardschriftart"/>
    <w:link w:val="Gruformel"/>
    <w:uiPriority w:val="5"/>
    <w:rsid w:val="00343FBB"/>
  </w:style>
  <w:style w:type="paragraph" w:styleId="Unterschrift">
    <w:name w:val="Signature"/>
    <w:basedOn w:val="Standard"/>
    <w:next w:val="Standard"/>
    <w:link w:val="UnterschriftZchn"/>
    <w:uiPriority w:val="6"/>
    <w:unhideWhenUsed/>
    <w:qFormat/>
    <w:pPr>
      <w:spacing w:after="600"/>
    </w:pPr>
  </w:style>
  <w:style w:type="character" w:customStyle="1" w:styleId="UnterschriftZchn">
    <w:name w:val="Unterschrift Zchn"/>
    <w:basedOn w:val="Absatz-Standardschriftart"/>
    <w:link w:val="Unterschrift"/>
    <w:uiPriority w:val="6"/>
    <w:rsid w:val="00343FBB"/>
  </w:style>
  <w:style w:type="paragraph" w:styleId="Sprechblasentext">
    <w:name w:val="Balloon Text"/>
    <w:basedOn w:val="Standard"/>
    <w:link w:val="SprechblasentextZchn"/>
    <w:uiPriority w:val="99"/>
    <w:semiHidden/>
    <w:unhideWhenUsed/>
    <w:rsid w:val="002C2563"/>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2C2563"/>
    <w:rPr>
      <w:rFonts w:ascii="Segoe UI" w:hAnsi="Segoe UI" w:cs="Segoe UI"/>
      <w:szCs w:val="18"/>
    </w:rPr>
  </w:style>
  <w:style w:type="paragraph" w:styleId="Literaturverzeichnis">
    <w:name w:val="Bibliography"/>
    <w:basedOn w:val="Standard"/>
    <w:next w:val="Standard"/>
    <w:uiPriority w:val="37"/>
    <w:semiHidden/>
    <w:unhideWhenUsed/>
    <w:rsid w:val="002C2563"/>
  </w:style>
  <w:style w:type="paragraph" w:styleId="Blocktext">
    <w:name w:val="Block Text"/>
    <w:basedOn w:val="Standard"/>
    <w:uiPriority w:val="99"/>
    <w:semiHidden/>
    <w:unhideWhenUsed/>
    <w:rsid w:val="00CD5E29"/>
    <w:pPr>
      <w:pBdr>
        <w:top w:val="single" w:sz="2" w:space="10" w:color="17AE92" w:themeColor="accent1" w:frame="1"/>
        <w:left w:val="single" w:sz="2" w:space="10" w:color="17AE92" w:themeColor="accent1" w:frame="1"/>
        <w:bottom w:val="single" w:sz="2" w:space="10" w:color="17AE92" w:themeColor="accent1" w:frame="1"/>
        <w:right w:val="single" w:sz="2" w:space="10" w:color="17AE92" w:themeColor="accent1" w:frame="1"/>
      </w:pBdr>
      <w:ind w:left="1152" w:right="1152"/>
    </w:pPr>
    <w:rPr>
      <w:rFonts w:eastAsiaTheme="minorEastAsia"/>
      <w:i/>
      <w:iCs/>
      <w:color w:val="11826C" w:themeColor="accent1" w:themeShade="BF"/>
    </w:rPr>
  </w:style>
  <w:style w:type="paragraph" w:styleId="Textkrper">
    <w:name w:val="Body Text"/>
    <w:basedOn w:val="Standard"/>
    <w:link w:val="TextkrperZchn"/>
    <w:uiPriority w:val="99"/>
    <w:semiHidden/>
    <w:unhideWhenUsed/>
    <w:rsid w:val="002C2563"/>
    <w:pPr>
      <w:spacing w:after="120"/>
    </w:pPr>
  </w:style>
  <w:style w:type="character" w:customStyle="1" w:styleId="TextkrperZchn">
    <w:name w:val="Textkörper Zchn"/>
    <w:basedOn w:val="Absatz-Standardschriftart"/>
    <w:link w:val="Textkrper"/>
    <w:uiPriority w:val="99"/>
    <w:semiHidden/>
    <w:rsid w:val="002C2563"/>
  </w:style>
  <w:style w:type="paragraph" w:styleId="Textkrper2">
    <w:name w:val="Body Text 2"/>
    <w:basedOn w:val="Standard"/>
    <w:link w:val="Textkrper2Zchn"/>
    <w:uiPriority w:val="99"/>
    <w:semiHidden/>
    <w:unhideWhenUsed/>
    <w:rsid w:val="002C2563"/>
    <w:pPr>
      <w:spacing w:after="120" w:line="480" w:lineRule="auto"/>
    </w:pPr>
  </w:style>
  <w:style w:type="character" w:customStyle="1" w:styleId="Textkrper2Zchn">
    <w:name w:val="Textkörper 2 Zchn"/>
    <w:basedOn w:val="Absatz-Standardschriftart"/>
    <w:link w:val="Textkrper2"/>
    <w:uiPriority w:val="99"/>
    <w:semiHidden/>
    <w:rsid w:val="002C2563"/>
  </w:style>
  <w:style w:type="paragraph" w:styleId="Textkrper3">
    <w:name w:val="Body Text 3"/>
    <w:basedOn w:val="Standard"/>
    <w:link w:val="Textkrper3Zchn"/>
    <w:uiPriority w:val="99"/>
    <w:semiHidden/>
    <w:unhideWhenUsed/>
    <w:rsid w:val="002C2563"/>
    <w:pPr>
      <w:spacing w:after="120"/>
    </w:pPr>
    <w:rPr>
      <w:szCs w:val="16"/>
    </w:rPr>
  </w:style>
  <w:style w:type="character" w:customStyle="1" w:styleId="Textkrper3Zchn">
    <w:name w:val="Textkörper 3 Zchn"/>
    <w:basedOn w:val="Absatz-Standardschriftart"/>
    <w:link w:val="Textkrper3"/>
    <w:uiPriority w:val="99"/>
    <w:semiHidden/>
    <w:rsid w:val="002C2563"/>
    <w:rPr>
      <w:szCs w:val="16"/>
    </w:rPr>
  </w:style>
  <w:style w:type="paragraph" w:styleId="Textkrper-Erstzeileneinzug">
    <w:name w:val="Body Text First Indent"/>
    <w:basedOn w:val="Textkrper"/>
    <w:link w:val="Textkrper-ErstzeileneinzugZchn"/>
    <w:uiPriority w:val="99"/>
    <w:semiHidden/>
    <w:unhideWhenUsed/>
    <w:rsid w:val="002C2563"/>
    <w:pPr>
      <w:spacing w:after="200"/>
      <w:ind w:firstLine="360"/>
    </w:pPr>
  </w:style>
  <w:style w:type="character" w:customStyle="1" w:styleId="Textkrper-ErstzeileneinzugZchn">
    <w:name w:val="Textkörper-Erstzeileneinzug Zchn"/>
    <w:basedOn w:val="TextkrperZchn"/>
    <w:link w:val="Textkrper-Erstzeileneinzug"/>
    <w:uiPriority w:val="99"/>
    <w:semiHidden/>
    <w:rsid w:val="002C2563"/>
  </w:style>
  <w:style w:type="paragraph" w:styleId="Textkrper-Zeileneinzug">
    <w:name w:val="Body Text Indent"/>
    <w:basedOn w:val="Standard"/>
    <w:link w:val="Textkrper-ZeileneinzugZchn"/>
    <w:uiPriority w:val="99"/>
    <w:semiHidden/>
    <w:unhideWhenUsed/>
    <w:rsid w:val="002C2563"/>
    <w:pPr>
      <w:spacing w:after="120"/>
      <w:ind w:left="360"/>
    </w:pPr>
  </w:style>
  <w:style w:type="character" w:customStyle="1" w:styleId="Textkrper-ZeileneinzugZchn">
    <w:name w:val="Textkörper-Zeileneinzug Zchn"/>
    <w:basedOn w:val="Absatz-Standardschriftart"/>
    <w:link w:val="Textkrper-Zeileneinzug"/>
    <w:uiPriority w:val="99"/>
    <w:semiHidden/>
    <w:rsid w:val="002C2563"/>
  </w:style>
  <w:style w:type="paragraph" w:styleId="Textkrper-Erstzeileneinzug2">
    <w:name w:val="Body Text First Indent 2"/>
    <w:basedOn w:val="Textkrper-Zeileneinzug"/>
    <w:link w:val="Textkrper-Erstzeileneinzug2Zchn"/>
    <w:uiPriority w:val="99"/>
    <w:semiHidden/>
    <w:unhideWhenUsed/>
    <w:rsid w:val="002C2563"/>
    <w:pPr>
      <w:spacing w:after="200"/>
      <w:ind w:firstLine="360"/>
    </w:pPr>
  </w:style>
  <w:style w:type="character" w:customStyle="1" w:styleId="Textkrper-Erstzeileneinzug2Zchn">
    <w:name w:val="Textkörper-Erstzeileneinzug 2 Zchn"/>
    <w:basedOn w:val="Textkrper-ZeileneinzugZchn"/>
    <w:link w:val="Textkrper-Erstzeileneinzug2"/>
    <w:uiPriority w:val="99"/>
    <w:semiHidden/>
    <w:rsid w:val="002C2563"/>
  </w:style>
  <w:style w:type="paragraph" w:styleId="Textkrper-Einzug2">
    <w:name w:val="Body Text Indent 2"/>
    <w:basedOn w:val="Standard"/>
    <w:link w:val="Textkrper-Einzug2Zchn"/>
    <w:uiPriority w:val="99"/>
    <w:semiHidden/>
    <w:unhideWhenUsed/>
    <w:rsid w:val="002C2563"/>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2C2563"/>
  </w:style>
  <w:style w:type="paragraph" w:styleId="Textkrper-Einzug3">
    <w:name w:val="Body Text Indent 3"/>
    <w:basedOn w:val="Standard"/>
    <w:link w:val="Textkrper-Einzug3Zchn"/>
    <w:uiPriority w:val="99"/>
    <w:semiHidden/>
    <w:unhideWhenUsed/>
    <w:rsid w:val="002C2563"/>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2C2563"/>
    <w:rPr>
      <w:szCs w:val="16"/>
    </w:rPr>
  </w:style>
  <w:style w:type="character" w:styleId="Buchtitel">
    <w:name w:val="Book Title"/>
    <w:basedOn w:val="Absatz-Standardschriftart"/>
    <w:uiPriority w:val="33"/>
    <w:semiHidden/>
    <w:unhideWhenUsed/>
    <w:qFormat/>
    <w:rsid w:val="002C2563"/>
    <w:rPr>
      <w:b/>
      <w:bCs/>
      <w:i/>
      <w:iCs/>
      <w:spacing w:val="5"/>
    </w:rPr>
  </w:style>
  <w:style w:type="paragraph" w:styleId="Beschriftung">
    <w:name w:val="caption"/>
    <w:basedOn w:val="Standard"/>
    <w:next w:val="Standard"/>
    <w:uiPriority w:val="35"/>
    <w:semiHidden/>
    <w:unhideWhenUsed/>
    <w:qFormat/>
    <w:rsid w:val="002C2563"/>
    <w:pPr>
      <w:spacing w:line="240" w:lineRule="auto"/>
    </w:pPr>
    <w:rPr>
      <w:i/>
      <w:iCs/>
      <w:color w:val="1F2123" w:themeColor="text2"/>
      <w:szCs w:val="18"/>
    </w:rPr>
  </w:style>
  <w:style w:type="table" w:styleId="FarbigesRaster">
    <w:name w:val="Colorful Grid"/>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F7EE" w:themeFill="accent1" w:themeFillTint="33"/>
    </w:tcPr>
    <w:tblStylePr w:type="firstRow">
      <w:rPr>
        <w:b/>
        <w:bCs/>
      </w:rPr>
      <w:tblPr/>
      <w:tcPr>
        <w:shd w:val="clear" w:color="auto" w:fill="90F0DE" w:themeFill="accent1" w:themeFillTint="66"/>
      </w:tcPr>
    </w:tblStylePr>
    <w:tblStylePr w:type="lastRow">
      <w:rPr>
        <w:b/>
        <w:bCs/>
        <w:color w:val="000000" w:themeColor="text1"/>
      </w:rPr>
      <w:tblPr/>
      <w:tcPr>
        <w:shd w:val="clear" w:color="auto" w:fill="90F0DE" w:themeFill="accent1" w:themeFillTint="66"/>
      </w:tcPr>
    </w:tblStylePr>
    <w:tblStylePr w:type="firstCol">
      <w:rPr>
        <w:color w:val="FFFFFF" w:themeColor="background1"/>
      </w:rPr>
      <w:tblPr/>
      <w:tcPr>
        <w:shd w:val="clear" w:color="auto" w:fill="11826C" w:themeFill="accent1" w:themeFillShade="BF"/>
      </w:tcPr>
    </w:tblStylePr>
    <w:tblStylePr w:type="lastCol">
      <w:rPr>
        <w:color w:val="FFFFFF" w:themeColor="background1"/>
      </w:rPr>
      <w:tblPr/>
      <w:tcPr>
        <w:shd w:val="clear" w:color="auto" w:fill="11826C" w:themeFill="accent1" w:themeFillShade="BF"/>
      </w:tc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FarbigesRaster-Akzent2">
    <w:name w:val="Colorful Grid Accent 2"/>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CD8" w:themeFill="accent2" w:themeFillTint="33"/>
    </w:tcPr>
    <w:tblStylePr w:type="firstRow">
      <w:rPr>
        <w:b/>
        <w:bCs/>
      </w:rPr>
      <w:tblPr/>
      <w:tcPr>
        <w:shd w:val="clear" w:color="auto" w:fill="FBD9B2" w:themeFill="accent2" w:themeFillTint="66"/>
      </w:tcPr>
    </w:tblStylePr>
    <w:tblStylePr w:type="lastRow">
      <w:rPr>
        <w:b/>
        <w:bCs/>
        <w:color w:val="000000" w:themeColor="text1"/>
      </w:rPr>
      <w:tblPr/>
      <w:tcPr>
        <w:shd w:val="clear" w:color="auto" w:fill="FBD9B2" w:themeFill="accent2" w:themeFillTint="66"/>
      </w:tcPr>
    </w:tblStylePr>
    <w:tblStylePr w:type="firstCol">
      <w:rPr>
        <w:color w:val="FFFFFF" w:themeColor="background1"/>
      </w:rPr>
      <w:tblPr/>
      <w:tcPr>
        <w:shd w:val="clear" w:color="auto" w:fill="DE7B09" w:themeFill="accent2" w:themeFillShade="BF"/>
      </w:tcPr>
    </w:tblStylePr>
    <w:tblStylePr w:type="lastCol">
      <w:rPr>
        <w:color w:val="FFFFFF" w:themeColor="background1"/>
      </w:rPr>
      <w:tblPr/>
      <w:tcPr>
        <w:shd w:val="clear" w:color="auto" w:fill="DE7B09" w:themeFill="accent2" w:themeFillShade="BF"/>
      </w:tc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FarbigesRaster-Akzent3">
    <w:name w:val="Colorful Grid Accent 3"/>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5E6" w:themeFill="accent3" w:themeFillTint="33"/>
    </w:tcPr>
    <w:tblStylePr w:type="firstRow">
      <w:rPr>
        <w:b/>
        <w:bCs/>
      </w:rPr>
      <w:tblPr/>
      <w:tcPr>
        <w:shd w:val="clear" w:color="auto" w:fill="C4CBCE" w:themeFill="accent3" w:themeFillTint="66"/>
      </w:tcPr>
    </w:tblStylePr>
    <w:tblStylePr w:type="lastRow">
      <w:rPr>
        <w:b/>
        <w:bCs/>
        <w:color w:val="000000" w:themeColor="text1"/>
      </w:rPr>
      <w:tblPr/>
      <w:tcPr>
        <w:shd w:val="clear" w:color="auto" w:fill="C4CBCE" w:themeFill="accent3" w:themeFillTint="66"/>
      </w:tcPr>
    </w:tblStylePr>
    <w:tblStylePr w:type="firstCol">
      <w:rPr>
        <w:color w:val="FFFFFF" w:themeColor="background1"/>
      </w:rPr>
      <w:tblPr/>
      <w:tcPr>
        <w:shd w:val="clear" w:color="auto" w:fill="535E62" w:themeFill="accent3" w:themeFillShade="BF"/>
      </w:tcPr>
    </w:tblStylePr>
    <w:tblStylePr w:type="lastCol">
      <w:rPr>
        <w:color w:val="FFFFFF" w:themeColor="background1"/>
      </w:rPr>
      <w:tblPr/>
      <w:tcPr>
        <w:shd w:val="clear" w:color="auto" w:fill="535E62" w:themeFill="accent3" w:themeFillShade="BF"/>
      </w:tc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FarbigesRaster-Akzent4">
    <w:name w:val="Colorful Grid Accent 4"/>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BF8" w:themeFill="accent4" w:themeFillTint="33"/>
    </w:tcPr>
    <w:tblStylePr w:type="firstRow">
      <w:rPr>
        <w:b/>
        <w:bCs/>
      </w:rPr>
      <w:tblPr/>
      <w:tcPr>
        <w:shd w:val="clear" w:color="auto" w:fill="94D7F1" w:themeFill="accent4" w:themeFillTint="66"/>
      </w:tcPr>
    </w:tblStylePr>
    <w:tblStylePr w:type="lastRow">
      <w:rPr>
        <w:b/>
        <w:bCs/>
        <w:color w:val="000000" w:themeColor="text1"/>
      </w:rPr>
      <w:tblPr/>
      <w:tcPr>
        <w:shd w:val="clear" w:color="auto" w:fill="94D7F1" w:themeFill="accent4" w:themeFillTint="66"/>
      </w:tcPr>
    </w:tblStylePr>
    <w:tblStylePr w:type="firstCol">
      <w:rPr>
        <w:color w:val="FFFFFF" w:themeColor="background1"/>
      </w:rPr>
      <w:tblPr/>
      <w:tcPr>
        <w:shd w:val="clear" w:color="auto" w:fill="11698B" w:themeFill="accent4" w:themeFillShade="BF"/>
      </w:tcPr>
    </w:tblStylePr>
    <w:tblStylePr w:type="lastCol">
      <w:rPr>
        <w:color w:val="FFFFFF" w:themeColor="background1"/>
      </w:rPr>
      <w:tblPr/>
      <w:tcPr>
        <w:shd w:val="clear" w:color="auto" w:fill="11698B" w:themeFill="accent4" w:themeFillShade="BF"/>
      </w:tc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FarbigesRaster-Akzent5">
    <w:name w:val="Colorful Grid Accent 5"/>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DDB" w:themeFill="accent5" w:themeFillTint="33"/>
    </w:tcPr>
    <w:tblStylePr w:type="firstRow">
      <w:rPr>
        <w:b/>
        <w:bCs/>
      </w:rPr>
      <w:tblPr/>
      <w:tcPr>
        <w:shd w:val="clear" w:color="auto" w:fill="F3BCB8" w:themeFill="accent5" w:themeFillTint="66"/>
      </w:tcPr>
    </w:tblStylePr>
    <w:tblStylePr w:type="lastRow">
      <w:rPr>
        <w:b/>
        <w:bCs/>
        <w:color w:val="000000" w:themeColor="text1"/>
      </w:rPr>
      <w:tblPr/>
      <w:tcPr>
        <w:shd w:val="clear" w:color="auto" w:fill="F3BCB8" w:themeFill="accent5" w:themeFillTint="66"/>
      </w:tcPr>
    </w:tblStylePr>
    <w:tblStylePr w:type="firstCol">
      <w:rPr>
        <w:color w:val="FFFFFF" w:themeColor="background1"/>
      </w:rPr>
      <w:tblPr/>
      <w:tcPr>
        <w:shd w:val="clear" w:color="auto" w:fill="C52A1F" w:themeFill="accent5" w:themeFillShade="BF"/>
      </w:tcPr>
    </w:tblStylePr>
    <w:tblStylePr w:type="lastCol">
      <w:rPr>
        <w:color w:val="FFFFFF" w:themeColor="background1"/>
      </w:rPr>
      <w:tblPr/>
      <w:tcPr>
        <w:shd w:val="clear" w:color="auto" w:fill="C52A1F" w:themeFill="accent5" w:themeFillShade="BF"/>
      </w:tc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FarbigesRaster-Akzent6">
    <w:name w:val="Colorful Grid Accent 6"/>
    <w:basedOn w:val="NormaleTabelle"/>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F0D8" w:themeFill="accent6" w:themeFillTint="33"/>
    </w:tcPr>
    <w:tblStylePr w:type="firstRow">
      <w:rPr>
        <w:b/>
        <w:bCs/>
      </w:rPr>
      <w:tblPr/>
      <w:tcPr>
        <w:shd w:val="clear" w:color="auto" w:fill="C4E2B2" w:themeFill="accent6" w:themeFillTint="66"/>
      </w:tcPr>
    </w:tblStylePr>
    <w:tblStylePr w:type="lastRow">
      <w:rPr>
        <w:b/>
        <w:bCs/>
        <w:color w:val="000000" w:themeColor="text1"/>
      </w:rPr>
      <w:tblPr/>
      <w:tcPr>
        <w:shd w:val="clear" w:color="auto" w:fill="C4E2B2" w:themeFill="accent6" w:themeFillTint="66"/>
      </w:tcPr>
    </w:tblStylePr>
    <w:tblStylePr w:type="firstCol">
      <w:rPr>
        <w:color w:val="FFFFFF" w:themeColor="background1"/>
      </w:rPr>
      <w:tblPr/>
      <w:tcPr>
        <w:shd w:val="clear" w:color="auto" w:fill="528633" w:themeFill="accent6" w:themeFillShade="BF"/>
      </w:tcPr>
    </w:tblStylePr>
    <w:tblStylePr w:type="lastCol">
      <w:rPr>
        <w:color w:val="FFFFFF" w:themeColor="background1"/>
      </w:rPr>
      <w:tblPr/>
      <w:tcPr>
        <w:shd w:val="clear" w:color="auto" w:fill="528633" w:themeFill="accent6" w:themeFillShade="BF"/>
      </w:tc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FarbigeListe">
    <w:name w:val="Colorful List"/>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3FBF6" w:themeFill="accent1"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6EA" w:themeFill="accent1" w:themeFillTint="3F"/>
      </w:tcPr>
    </w:tblStylePr>
    <w:tblStylePr w:type="band1Horz">
      <w:tblPr/>
      <w:tcPr>
        <w:shd w:val="clear" w:color="auto" w:fill="C7F7EE" w:themeFill="accent1" w:themeFillTint="33"/>
      </w:tcPr>
    </w:tblStylePr>
  </w:style>
  <w:style w:type="table" w:styleId="FarbigeListe-Akzent2">
    <w:name w:val="Colorful List Accent 2"/>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EF5EC" w:themeFill="accent2" w:themeFillTint="19"/>
    </w:tcPr>
    <w:tblStylePr w:type="firstRow">
      <w:rPr>
        <w:b/>
        <w:bCs/>
        <w:color w:val="FFFFFF" w:themeColor="background1"/>
      </w:rPr>
      <w:tblPr/>
      <w:tcPr>
        <w:tcBorders>
          <w:bottom w:val="single" w:sz="12" w:space="0" w:color="FFFFFF" w:themeColor="background1"/>
        </w:tcBorders>
        <w:shd w:val="clear" w:color="auto" w:fill="EE840A" w:themeFill="accent2" w:themeFillShade="CC"/>
      </w:tcPr>
    </w:tblStylePr>
    <w:tblStylePr w:type="lastRow">
      <w:rPr>
        <w:b/>
        <w:bCs/>
        <w:color w:val="EE84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F" w:themeFill="accent2" w:themeFillTint="3F"/>
      </w:tcPr>
    </w:tblStylePr>
    <w:tblStylePr w:type="band1Horz">
      <w:tblPr/>
      <w:tcPr>
        <w:shd w:val="clear" w:color="auto" w:fill="FDECD8" w:themeFill="accent2" w:themeFillTint="33"/>
      </w:tcPr>
    </w:tblStylePr>
  </w:style>
  <w:style w:type="table" w:styleId="FarbigeListe-Akzent3">
    <w:name w:val="Colorful List Accent 3"/>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0F2F3" w:themeFill="accent3" w:themeFillTint="19"/>
    </w:tcPr>
    <w:tblStylePr w:type="firstRow">
      <w:rPr>
        <w:b/>
        <w:bCs/>
        <w:color w:val="FFFFFF" w:themeColor="background1"/>
      </w:rPr>
      <w:tblPr/>
      <w:tcPr>
        <w:tcBorders>
          <w:bottom w:val="single" w:sz="12" w:space="0" w:color="FFFFFF" w:themeColor="background1"/>
        </w:tcBorders>
        <w:shd w:val="clear" w:color="auto" w:fill="127095" w:themeFill="accent4" w:themeFillShade="CC"/>
      </w:tcPr>
    </w:tblStylePr>
    <w:tblStylePr w:type="lastRow">
      <w:rPr>
        <w:b/>
        <w:bCs/>
        <w:color w:val="12709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FE1" w:themeFill="accent3" w:themeFillTint="3F"/>
      </w:tcPr>
    </w:tblStylePr>
    <w:tblStylePr w:type="band1Horz">
      <w:tblPr/>
      <w:tcPr>
        <w:shd w:val="clear" w:color="auto" w:fill="E1E5E6" w:themeFill="accent3" w:themeFillTint="33"/>
      </w:tcPr>
    </w:tblStylePr>
  </w:style>
  <w:style w:type="table" w:styleId="FarbigeListe-Akzent4">
    <w:name w:val="Colorful List Accent 4"/>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E4F5FB" w:themeFill="accent4" w:themeFillTint="19"/>
    </w:tcPr>
    <w:tblStylePr w:type="firstRow">
      <w:rPr>
        <w:b/>
        <w:bCs/>
        <w:color w:val="FFFFFF" w:themeColor="background1"/>
      </w:rPr>
      <w:tblPr/>
      <w:tcPr>
        <w:tcBorders>
          <w:bottom w:val="single" w:sz="12" w:space="0" w:color="FFFFFF" w:themeColor="background1"/>
        </w:tcBorders>
        <w:shd w:val="clear" w:color="auto" w:fill="586469" w:themeFill="accent3" w:themeFillShade="CC"/>
      </w:tcPr>
    </w:tblStylePr>
    <w:tblStylePr w:type="lastRow">
      <w:rPr>
        <w:b/>
        <w:bCs/>
        <w:color w:val="58646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4" w:themeFillTint="3F"/>
      </w:tcPr>
    </w:tblStylePr>
    <w:tblStylePr w:type="band1Horz">
      <w:tblPr/>
      <w:tcPr>
        <w:shd w:val="clear" w:color="auto" w:fill="C9EBF8" w:themeFill="accent4" w:themeFillTint="33"/>
      </w:tcPr>
    </w:tblStylePr>
  </w:style>
  <w:style w:type="table" w:styleId="FarbigeListe-Akzent5">
    <w:name w:val="Colorful List Accent 5"/>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CEEED" w:themeFill="accent5" w:themeFillTint="19"/>
    </w:tcPr>
    <w:tblStylePr w:type="firstRow">
      <w:rPr>
        <w:b/>
        <w:bCs/>
        <w:color w:val="FFFFFF" w:themeColor="background1"/>
      </w:rPr>
      <w:tblPr/>
      <w:tcPr>
        <w:tcBorders>
          <w:bottom w:val="single" w:sz="12" w:space="0" w:color="FFFFFF" w:themeColor="background1"/>
        </w:tcBorders>
        <w:shd w:val="clear" w:color="auto" w:fill="588E36" w:themeFill="accent6" w:themeFillShade="CC"/>
      </w:tcPr>
    </w:tblStylePr>
    <w:tblStylePr w:type="lastRow">
      <w:rPr>
        <w:b/>
        <w:bCs/>
        <w:color w:val="588E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D3" w:themeFill="accent5" w:themeFillTint="3F"/>
      </w:tcPr>
    </w:tblStylePr>
    <w:tblStylePr w:type="band1Horz">
      <w:tblPr/>
      <w:tcPr>
        <w:shd w:val="clear" w:color="auto" w:fill="F9DDDB" w:themeFill="accent5" w:themeFillTint="33"/>
      </w:tcPr>
    </w:tblStylePr>
  </w:style>
  <w:style w:type="table" w:styleId="FarbigeListe-Akzent6">
    <w:name w:val="Colorful List Accent 6"/>
    <w:basedOn w:val="NormaleTabelle"/>
    <w:uiPriority w:val="72"/>
    <w:semiHidden/>
    <w:unhideWhenUsed/>
    <w:rsid w:val="002C2563"/>
    <w:pPr>
      <w:spacing w:after="0" w:line="240" w:lineRule="auto"/>
    </w:pPr>
    <w:rPr>
      <w:color w:val="000000" w:themeColor="text1"/>
    </w:rPr>
    <w:tblPr>
      <w:tblStyleRowBandSize w:val="1"/>
      <w:tblStyleColBandSize w:val="1"/>
    </w:tblPr>
    <w:tcPr>
      <w:shd w:val="clear" w:color="auto" w:fill="F0F8EC" w:themeFill="accent6" w:themeFillTint="19"/>
    </w:tcPr>
    <w:tblStylePr w:type="firstRow">
      <w:rPr>
        <w:b/>
        <w:bCs/>
        <w:color w:val="FFFFFF" w:themeColor="background1"/>
      </w:rPr>
      <w:tblPr/>
      <w:tcPr>
        <w:tcBorders>
          <w:bottom w:val="single" w:sz="12" w:space="0" w:color="FFFFFF" w:themeColor="background1"/>
        </w:tcBorders>
        <w:shd w:val="clear" w:color="auto" w:fill="D22D21" w:themeFill="accent5" w:themeFillShade="CC"/>
      </w:tcPr>
    </w:tblStylePr>
    <w:tblStylePr w:type="lastRow">
      <w:rPr>
        <w:b/>
        <w:bCs/>
        <w:color w:val="D22D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CF" w:themeFill="accent6" w:themeFillTint="3F"/>
      </w:tcPr>
    </w:tblStylePr>
    <w:tblStylePr w:type="band1Horz">
      <w:tblPr/>
      <w:tcPr>
        <w:shd w:val="clear" w:color="auto" w:fill="E1F0D8" w:themeFill="accent6" w:themeFillTint="33"/>
      </w:tcPr>
    </w:tblStylePr>
  </w:style>
  <w:style w:type="table" w:styleId="FarbigeSchattierung">
    <w:name w:val="Colorful Shading"/>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17AE92" w:themeColor="accent1"/>
        <w:bottom w:val="single" w:sz="4" w:space="0" w:color="17AE92" w:themeColor="accent1"/>
        <w:right w:val="single" w:sz="4" w:space="0" w:color="17AE92" w:themeColor="accent1"/>
        <w:insideH w:val="single" w:sz="4" w:space="0" w:color="FFFFFF" w:themeColor="background1"/>
        <w:insideV w:val="single" w:sz="4" w:space="0" w:color="FFFFFF" w:themeColor="background1"/>
      </w:tblBorders>
    </w:tblPr>
    <w:tcPr>
      <w:shd w:val="clear" w:color="auto" w:fill="E3FBF6" w:themeFill="accent1"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857" w:themeFill="accent1" w:themeFillShade="99"/>
      </w:tcPr>
    </w:tblStylePr>
    <w:tblStylePr w:type="firstCol">
      <w:rPr>
        <w:color w:val="FFFFFF" w:themeColor="background1"/>
      </w:rPr>
      <w:tblPr/>
      <w:tcPr>
        <w:tcBorders>
          <w:top w:val="nil"/>
          <w:left w:val="nil"/>
          <w:bottom w:val="nil"/>
          <w:right w:val="nil"/>
          <w:insideH w:val="single" w:sz="4" w:space="0" w:color="0D6857" w:themeColor="accent1" w:themeShade="99"/>
          <w:insideV w:val="nil"/>
        </w:tcBorders>
        <w:shd w:val="clear" w:color="auto" w:fill="0D68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6857" w:themeFill="accent1" w:themeFillShade="99"/>
      </w:tcPr>
    </w:tblStylePr>
    <w:tblStylePr w:type="band1Vert">
      <w:tblPr/>
      <w:tcPr>
        <w:shd w:val="clear" w:color="auto" w:fill="90F0DE" w:themeFill="accent1" w:themeFillTint="66"/>
      </w:tcPr>
    </w:tblStylePr>
    <w:tblStylePr w:type="band1Horz">
      <w:tblPr/>
      <w:tcPr>
        <w:shd w:val="clear" w:color="auto" w:fill="75ECD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F7A23F" w:themeColor="accent2"/>
        <w:left w:val="single" w:sz="4" w:space="0" w:color="F7A23F" w:themeColor="accent2"/>
        <w:bottom w:val="single" w:sz="4" w:space="0" w:color="F7A23F" w:themeColor="accent2"/>
        <w:right w:val="single" w:sz="4" w:space="0" w:color="F7A23F" w:themeColor="accent2"/>
        <w:insideH w:val="single" w:sz="4" w:space="0" w:color="FFFFFF" w:themeColor="background1"/>
        <w:insideV w:val="single" w:sz="4" w:space="0" w:color="FFFFFF" w:themeColor="background1"/>
      </w:tblBorders>
    </w:tblPr>
    <w:tcPr>
      <w:shd w:val="clear" w:color="auto" w:fill="FEF5EC" w:themeFill="accent2" w:themeFillTint="19"/>
    </w:tcPr>
    <w:tblStylePr w:type="firstRow">
      <w:rPr>
        <w:b/>
        <w:bCs/>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6307" w:themeFill="accent2" w:themeFillShade="99"/>
      </w:tcPr>
    </w:tblStylePr>
    <w:tblStylePr w:type="firstCol">
      <w:rPr>
        <w:color w:val="FFFFFF" w:themeColor="background1"/>
      </w:rPr>
      <w:tblPr/>
      <w:tcPr>
        <w:tcBorders>
          <w:top w:val="nil"/>
          <w:left w:val="nil"/>
          <w:bottom w:val="nil"/>
          <w:right w:val="nil"/>
          <w:insideH w:val="single" w:sz="4" w:space="0" w:color="B26307" w:themeColor="accent2" w:themeShade="99"/>
          <w:insideV w:val="nil"/>
        </w:tcBorders>
        <w:shd w:val="clear" w:color="auto" w:fill="B263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26307" w:themeFill="accent2" w:themeFillShade="99"/>
      </w:tcPr>
    </w:tblStylePr>
    <w:tblStylePr w:type="band1Vert">
      <w:tblPr/>
      <w:tcPr>
        <w:shd w:val="clear" w:color="auto" w:fill="FBD9B2" w:themeFill="accent2" w:themeFillTint="66"/>
      </w:tcPr>
    </w:tblStylePr>
    <w:tblStylePr w:type="band1Horz">
      <w:tblPr/>
      <w:tcPr>
        <w:shd w:val="clear" w:color="auto" w:fill="FBD09F"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4"/>
        <w:left w:val="single" w:sz="4" w:space="0" w:color="6F7E84" w:themeColor="accent3"/>
        <w:bottom w:val="single" w:sz="4" w:space="0" w:color="6F7E84" w:themeColor="accent3"/>
        <w:right w:val="single" w:sz="4" w:space="0" w:color="6F7E84" w:themeColor="accent3"/>
        <w:insideH w:val="single" w:sz="4" w:space="0" w:color="FFFFFF" w:themeColor="background1"/>
        <w:insideV w:val="single" w:sz="4" w:space="0" w:color="FFFFFF" w:themeColor="background1"/>
      </w:tblBorders>
    </w:tblPr>
    <w:tcPr>
      <w:shd w:val="clear" w:color="auto" w:fill="F0F2F3" w:themeFill="accent3" w:themeFillTint="19"/>
    </w:tcPr>
    <w:tblStylePr w:type="firstRow">
      <w:rPr>
        <w:b/>
        <w:bCs/>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B4F" w:themeFill="accent3" w:themeFillShade="99"/>
      </w:tcPr>
    </w:tblStylePr>
    <w:tblStylePr w:type="firstCol">
      <w:rPr>
        <w:color w:val="FFFFFF" w:themeColor="background1"/>
      </w:rPr>
      <w:tblPr/>
      <w:tcPr>
        <w:tcBorders>
          <w:top w:val="nil"/>
          <w:left w:val="nil"/>
          <w:bottom w:val="nil"/>
          <w:right w:val="nil"/>
          <w:insideH w:val="single" w:sz="4" w:space="0" w:color="424B4F" w:themeColor="accent3" w:themeShade="99"/>
          <w:insideV w:val="nil"/>
        </w:tcBorders>
        <w:shd w:val="clear" w:color="auto" w:fill="424B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24B4F" w:themeFill="accent3" w:themeFillShade="99"/>
      </w:tcPr>
    </w:tblStylePr>
    <w:tblStylePr w:type="band1Vert">
      <w:tblPr/>
      <w:tcPr>
        <w:shd w:val="clear" w:color="auto" w:fill="C4CBCE" w:themeFill="accent3" w:themeFillTint="66"/>
      </w:tcPr>
    </w:tblStylePr>
    <w:tblStylePr w:type="band1Horz">
      <w:tblPr/>
      <w:tcPr>
        <w:shd w:val="clear" w:color="auto" w:fill="B6BEC2" w:themeFill="accent3" w:themeFillTint="7F"/>
      </w:tcPr>
    </w:tblStylePr>
  </w:style>
  <w:style w:type="table" w:styleId="FarbigeSchattierung-Akzent4">
    <w:name w:val="Colorful Shading Accent 4"/>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6F7E84" w:themeColor="accent3"/>
        <w:left w:val="single" w:sz="4" w:space="0" w:color="178DBB" w:themeColor="accent4"/>
        <w:bottom w:val="single" w:sz="4" w:space="0" w:color="178DBB" w:themeColor="accent4"/>
        <w:right w:val="single" w:sz="4" w:space="0" w:color="178DBB" w:themeColor="accent4"/>
        <w:insideH w:val="single" w:sz="4" w:space="0" w:color="FFFFFF" w:themeColor="background1"/>
        <w:insideV w:val="single" w:sz="4" w:space="0" w:color="FFFFFF" w:themeColor="background1"/>
      </w:tblBorders>
    </w:tblPr>
    <w:tcPr>
      <w:shd w:val="clear" w:color="auto" w:fill="E4F5FB" w:themeFill="accent4" w:themeFillTint="19"/>
    </w:tcPr>
    <w:tblStylePr w:type="firstRow">
      <w:rPr>
        <w:b/>
        <w:bCs/>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4" w:themeFillShade="99"/>
      </w:tcPr>
    </w:tblStylePr>
    <w:tblStylePr w:type="firstCol">
      <w:rPr>
        <w:color w:val="FFFFFF" w:themeColor="background1"/>
      </w:rPr>
      <w:tblPr/>
      <w:tcPr>
        <w:tcBorders>
          <w:top w:val="nil"/>
          <w:left w:val="nil"/>
          <w:bottom w:val="nil"/>
          <w:right w:val="nil"/>
          <w:insideH w:val="single" w:sz="4" w:space="0" w:color="0E5470" w:themeColor="accent4" w:themeShade="99"/>
          <w:insideV w:val="nil"/>
        </w:tcBorders>
        <w:shd w:val="clear" w:color="auto" w:fill="0E547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4" w:themeFillShade="99"/>
      </w:tcPr>
    </w:tblStylePr>
    <w:tblStylePr w:type="band1Vert">
      <w:tblPr/>
      <w:tcPr>
        <w:shd w:val="clear" w:color="auto" w:fill="94D7F1" w:themeFill="accent4" w:themeFillTint="66"/>
      </w:tcPr>
    </w:tblStylePr>
    <w:tblStylePr w:type="band1Horz">
      <w:tblPr/>
      <w:tcPr>
        <w:shd w:val="clear" w:color="auto" w:fill="79CDEE"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6FB344" w:themeColor="accent6"/>
        <w:left w:val="single" w:sz="4" w:space="0" w:color="E3584E" w:themeColor="accent5"/>
        <w:bottom w:val="single" w:sz="4" w:space="0" w:color="E3584E" w:themeColor="accent5"/>
        <w:right w:val="single" w:sz="4" w:space="0" w:color="E3584E" w:themeColor="accent5"/>
        <w:insideH w:val="single" w:sz="4" w:space="0" w:color="FFFFFF" w:themeColor="background1"/>
        <w:insideV w:val="single" w:sz="4" w:space="0" w:color="FFFFFF" w:themeColor="background1"/>
      </w:tblBorders>
    </w:tblPr>
    <w:tcPr>
      <w:shd w:val="clear" w:color="auto" w:fill="FCEEED" w:themeFill="accent5" w:themeFillTint="19"/>
    </w:tcPr>
    <w:tblStylePr w:type="firstRow">
      <w:rPr>
        <w:b/>
        <w:bCs/>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2119" w:themeFill="accent5" w:themeFillShade="99"/>
      </w:tcPr>
    </w:tblStylePr>
    <w:tblStylePr w:type="firstCol">
      <w:rPr>
        <w:color w:val="FFFFFF" w:themeColor="background1"/>
      </w:rPr>
      <w:tblPr/>
      <w:tcPr>
        <w:tcBorders>
          <w:top w:val="nil"/>
          <w:left w:val="nil"/>
          <w:bottom w:val="nil"/>
          <w:right w:val="nil"/>
          <w:insideH w:val="single" w:sz="4" w:space="0" w:color="9E2119" w:themeColor="accent5" w:themeShade="99"/>
          <w:insideV w:val="nil"/>
        </w:tcBorders>
        <w:shd w:val="clear" w:color="auto" w:fill="9E21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E2119" w:themeFill="accent5" w:themeFillShade="99"/>
      </w:tcPr>
    </w:tblStylePr>
    <w:tblStylePr w:type="band1Vert">
      <w:tblPr/>
      <w:tcPr>
        <w:shd w:val="clear" w:color="auto" w:fill="F3BCB8" w:themeFill="accent5" w:themeFillTint="66"/>
      </w:tcPr>
    </w:tblStylePr>
    <w:tblStylePr w:type="band1Horz">
      <w:tblPr/>
      <w:tcPr>
        <w:shd w:val="clear" w:color="auto" w:fill="F1ABA6"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2C2563"/>
    <w:pPr>
      <w:spacing w:after="0" w:line="240" w:lineRule="auto"/>
    </w:pPr>
    <w:rPr>
      <w:color w:val="000000" w:themeColor="text1"/>
    </w:rPr>
    <w:tblPr>
      <w:tblStyleRowBandSize w:val="1"/>
      <w:tblStyleColBandSize w:val="1"/>
      <w:tblBorders>
        <w:top w:val="single" w:sz="24" w:space="0" w:color="E3584E" w:themeColor="accent5"/>
        <w:left w:val="single" w:sz="4" w:space="0" w:color="6FB344" w:themeColor="accent6"/>
        <w:bottom w:val="single" w:sz="4" w:space="0" w:color="6FB344" w:themeColor="accent6"/>
        <w:right w:val="single" w:sz="4" w:space="0" w:color="6FB344" w:themeColor="accent6"/>
        <w:insideH w:val="single" w:sz="4" w:space="0" w:color="FFFFFF" w:themeColor="background1"/>
        <w:insideV w:val="single" w:sz="4" w:space="0" w:color="FFFFFF" w:themeColor="background1"/>
      </w:tblBorders>
    </w:tblPr>
    <w:tcPr>
      <w:shd w:val="clear" w:color="auto" w:fill="F0F8EC" w:themeFill="accent6" w:themeFillTint="19"/>
    </w:tcPr>
    <w:tblStylePr w:type="firstRow">
      <w:rPr>
        <w:b/>
        <w:bCs/>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6B28" w:themeFill="accent6" w:themeFillShade="99"/>
      </w:tcPr>
    </w:tblStylePr>
    <w:tblStylePr w:type="firstCol">
      <w:rPr>
        <w:color w:val="FFFFFF" w:themeColor="background1"/>
      </w:rPr>
      <w:tblPr/>
      <w:tcPr>
        <w:tcBorders>
          <w:top w:val="nil"/>
          <w:left w:val="nil"/>
          <w:bottom w:val="nil"/>
          <w:right w:val="nil"/>
          <w:insideH w:val="single" w:sz="4" w:space="0" w:color="426B28" w:themeColor="accent6" w:themeShade="99"/>
          <w:insideV w:val="nil"/>
        </w:tcBorders>
        <w:shd w:val="clear" w:color="auto" w:fill="426B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6B28" w:themeFill="accent6" w:themeFillShade="99"/>
      </w:tcPr>
    </w:tblStylePr>
    <w:tblStylePr w:type="band1Vert">
      <w:tblPr/>
      <w:tcPr>
        <w:shd w:val="clear" w:color="auto" w:fill="C4E2B2" w:themeFill="accent6" w:themeFillTint="66"/>
      </w:tcPr>
    </w:tblStylePr>
    <w:tblStylePr w:type="band1Horz">
      <w:tblPr/>
      <w:tcPr>
        <w:shd w:val="clear" w:color="auto" w:fill="B6DBA0"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2C2563"/>
    <w:rPr>
      <w:sz w:val="22"/>
      <w:szCs w:val="16"/>
    </w:rPr>
  </w:style>
  <w:style w:type="paragraph" w:styleId="Kommentartext">
    <w:name w:val="annotation text"/>
    <w:basedOn w:val="Standard"/>
    <w:link w:val="KommentartextZchn"/>
    <w:uiPriority w:val="99"/>
    <w:semiHidden/>
    <w:unhideWhenUsed/>
    <w:rsid w:val="002C2563"/>
    <w:pPr>
      <w:spacing w:line="240" w:lineRule="auto"/>
    </w:pPr>
    <w:rPr>
      <w:szCs w:val="20"/>
    </w:rPr>
  </w:style>
  <w:style w:type="character" w:customStyle="1" w:styleId="KommentartextZchn">
    <w:name w:val="Kommentartext Zchn"/>
    <w:basedOn w:val="Absatz-Standardschriftart"/>
    <w:link w:val="Kommentartext"/>
    <w:uiPriority w:val="99"/>
    <w:semiHidden/>
    <w:rsid w:val="002C2563"/>
    <w:rPr>
      <w:szCs w:val="20"/>
    </w:rPr>
  </w:style>
  <w:style w:type="paragraph" w:styleId="Kommentarthema">
    <w:name w:val="annotation subject"/>
    <w:basedOn w:val="Kommentartext"/>
    <w:next w:val="Kommentartext"/>
    <w:link w:val="KommentarthemaZchn"/>
    <w:uiPriority w:val="99"/>
    <w:semiHidden/>
    <w:unhideWhenUsed/>
    <w:rsid w:val="002C2563"/>
    <w:rPr>
      <w:b/>
      <w:bCs/>
    </w:rPr>
  </w:style>
  <w:style w:type="character" w:customStyle="1" w:styleId="KommentarthemaZchn">
    <w:name w:val="Kommentarthema Zchn"/>
    <w:basedOn w:val="KommentartextZchn"/>
    <w:link w:val="Kommentarthema"/>
    <w:uiPriority w:val="99"/>
    <w:semiHidden/>
    <w:rsid w:val="002C2563"/>
    <w:rPr>
      <w:b/>
      <w:bCs/>
      <w:szCs w:val="20"/>
    </w:rPr>
  </w:style>
  <w:style w:type="table" w:styleId="DunkleListe">
    <w:name w:val="Dark List"/>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17AE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826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826C" w:themeFill="accent1" w:themeFillShade="BF"/>
      </w:tcPr>
    </w:tblStylePr>
    <w:tblStylePr w:type="band1Vert">
      <w:tblPr/>
      <w:tcPr>
        <w:tcBorders>
          <w:top w:val="nil"/>
          <w:left w:val="nil"/>
          <w:bottom w:val="nil"/>
          <w:right w:val="nil"/>
          <w:insideH w:val="nil"/>
          <w:insideV w:val="nil"/>
        </w:tcBorders>
        <w:shd w:val="clear" w:color="auto" w:fill="11826C" w:themeFill="accent1" w:themeFillShade="BF"/>
      </w:tcPr>
    </w:tblStylePr>
    <w:tblStylePr w:type="band1Horz">
      <w:tblPr/>
      <w:tcPr>
        <w:tcBorders>
          <w:top w:val="nil"/>
          <w:left w:val="nil"/>
          <w:bottom w:val="nil"/>
          <w:right w:val="nil"/>
          <w:insideH w:val="nil"/>
          <w:insideV w:val="nil"/>
        </w:tcBorders>
        <w:shd w:val="clear" w:color="auto" w:fill="11826C" w:themeFill="accent1" w:themeFillShade="BF"/>
      </w:tcPr>
    </w:tblStylePr>
  </w:style>
  <w:style w:type="table" w:styleId="DunkleListe-Akzent2">
    <w:name w:val="Dark List Accent 2"/>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F7A23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52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E7B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E7B09" w:themeFill="accent2" w:themeFillShade="BF"/>
      </w:tcPr>
    </w:tblStylePr>
    <w:tblStylePr w:type="band1Vert">
      <w:tblPr/>
      <w:tcPr>
        <w:tcBorders>
          <w:top w:val="nil"/>
          <w:left w:val="nil"/>
          <w:bottom w:val="nil"/>
          <w:right w:val="nil"/>
          <w:insideH w:val="nil"/>
          <w:insideV w:val="nil"/>
        </w:tcBorders>
        <w:shd w:val="clear" w:color="auto" w:fill="DE7B09" w:themeFill="accent2" w:themeFillShade="BF"/>
      </w:tcPr>
    </w:tblStylePr>
    <w:tblStylePr w:type="band1Horz">
      <w:tblPr/>
      <w:tcPr>
        <w:tcBorders>
          <w:top w:val="nil"/>
          <w:left w:val="nil"/>
          <w:bottom w:val="nil"/>
          <w:right w:val="nil"/>
          <w:insideH w:val="nil"/>
          <w:insideV w:val="nil"/>
        </w:tcBorders>
        <w:shd w:val="clear" w:color="auto" w:fill="DE7B09" w:themeFill="accent2" w:themeFillShade="BF"/>
      </w:tcPr>
    </w:tblStylePr>
  </w:style>
  <w:style w:type="table" w:styleId="DunkleListe-Akzent3">
    <w:name w:val="Dark List Accent 3"/>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6F7E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E4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5E6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5E62" w:themeFill="accent3" w:themeFillShade="BF"/>
      </w:tcPr>
    </w:tblStylePr>
    <w:tblStylePr w:type="band1Vert">
      <w:tblPr/>
      <w:tcPr>
        <w:tcBorders>
          <w:top w:val="nil"/>
          <w:left w:val="nil"/>
          <w:bottom w:val="nil"/>
          <w:right w:val="nil"/>
          <w:insideH w:val="nil"/>
          <w:insideV w:val="nil"/>
        </w:tcBorders>
        <w:shd w:val="clear" w:color="auto" w:fill="535E62" w:themeFill="accent3" w:themeFillShade="BF"/>
      </w:tcPr>
    </w:tblStylePr>
    <w:tblStylePr w:type="band1Horz">
      <w:tblPr/>
      <w:tcPr>
        <w:tcBorders>
          <w:top w:val="nil"/>
          <w:left w:val="nil"/>
          <w:bottom w:val="nil"/>
          <w:right w:val="nil"/>
          <w:insideH w:val="nil"/>
          <w:insideV w:val="nil"/>
        </w:tcBorders>
        <w:shd w:val="clear" w:color="auto" w:fill="535E62" w:themeFill="accent3" w:themeFillShade="BF"/>
      </w:tcPr>
    </w:tblStylePr>
  </w:style>
  <w:style w:type="table" w:styleId="DunkleListe-Akzent4">
    <w:name w:val="Dark List Accent 4"/>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178D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4" w:themeFillShade="BF"/>
      </w:tcPr>
    </w:tblStylePr>
    <w:tblStylePr w:type="band1Vert">
      <w:tblPr/>
      <w:tcPr>
        <w:tcBorders>
          <w:top w:val="nil"/>
          <w:left w:val="nil"/>
          <w:bottom w:val="nil"/>
          <w:right w:val="nil"/>
          <w:insideH w:val="nil"/>
          <w:insideV w:val="nil"/>
        </w:tcBorders>
        <w:shd w:val="clear" w:color="auto" w:fill="11698B" w:themeFill="accent4" w:themeFillShade="BF"/>
      </w:tcPr>
    </w:tblStylePr>
    <w:tblStylePr w:type="band1Horz">
      <w:tblPr/>
      <w:tcPr>
        <w:tcBorders>
          <w:top w:val="nil"/>
          <w:left w:val="nil"/>
          <w:bottom w:val="nil"/>
          <w:right w:val="nil"/>
          <w:insideH w:val="nil"/>
          <w:insideV w:val="nil"/>
        </w:tcBorders>
        <w:shd w:val="clear" w:color="auto" w:fill="11698B" w:themeFill="accent4" w:themeFillShade="BF"/>
      </w:tcPr>
    </w:tblStylePr>
  </w:style>
  <w:style w:type="table" w:styleId="DunkleListe-Akzent5">
    <w:name w:val="Dark List Accent 5"/>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E3584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C1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2A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2A1F" w:themeFill="accent5" w:themeFillShade="BF"/>
      </w:tcPr>
    </w:tblStylePr>
    <w:tblStylePr w:type="band1Vert">
      <w:tblPr/>
      <w:tcPr>
        <w:tcBorders>
          <w:top w:val="nil"/>
          <w:left w:val="nil"/>
          <w:bottom w:val="nil"/>
          <w:right w:val="nil"/>
          <w:insideH w:val="nil"/>
          <w:insideV w:val="nil"/>
        </w:tcBorders>
        <w:shd w:val="clear" w:color="auto" w:fill="C52A1F" w:themeFill="accent5" w:themeFillShade="BF"/>
      </w:tcPr>
    </w:tblStylePr>
    <w:tblStylePr w:type="band1Horz">
      <w:tblPr/>
      <w:tcPr>
        <w:tcBorders>
          <w:top w:val="nil"/>
          <w:left w:val="nil"/>
          <w:bottom w:val="nil"/>
          <w:right w:val="nil"/>
          <w:insideH w:val="nil"/>
          <w:insideV w:val="nil"/>
        </w:tcBorders>
        <w:shd w:val="clear" w:color="auto" w:fill="C52A1F" w:themeFill="accent5" w:themeFillShade="BF"/>
      </w:tcPr>
    </w:tblStylePr>
  </w:style>
  <w:style w:type="table" w:styleId="DunkleListe-Akzent6">
    <w:name w:val="Dark List Accent 6"/>
    <w:basedOn w:val="NormaleTabelle"/>
    <w:uiPriority w:val="70"/>
    <w:semiHidden/>
    <w:unhideWhenUsed/>
    <w:rsid w:val="002C2563"/>
    <w:pPr>
      <w:spacing w:after="0" w:line="240" w:lineRule="auto"/>
    </w:pPr>
    <w:rPr>
      <w:color w:val="FFFFFF" w:themeColor="background1"/>
    </w:rPr>
    <w:tblPr>
      <w:tblStyleRowBandSize w:val="1"/>
      <w:tblStyleColBandSize w:val="1"/>
    </w:tblPr>
    <w:tcPr>
      <w:shd w:val="clear" w:color="auto" w:fill="6FB3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9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286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28633" w:themeFill="accent6" w:themeFillShade="BF"/>
      </w:tcPr>
    </w:tblStylePr>
    <w:tblStylePr w:type="band1Vert">
      <w:tblPr/>
      <w:tcPr>
        <w:tcBorders>
          <w:top w:val="nil"/>
          <w:left w:val="nil"/>
          <w:bottom w:val="nil"/>
          <w:right w:val="nil"/>
          <w:insideH w:val="nil"/>
          <w:insideV w:val="nil"/>
        </w:tcBorders>
        <w:shd w:val="clear" w:color="auto" w:fill="528633" w:themeFill="accent6" w:themeFillShade="BF"/>
      </w:tcPr>
    </w:tblStylePr>
    <w:tblStylePr w:type="band1Horz">
      <w:tblPr/>
      <w:tcPr>
        <w:tcBorders>
          <w:top w:val="nil"/>
          <w:left w:val="nil"/>
          <w:bottom w:val="nil"/>
          <w:right w:val="nil"/>
          <w:insideH w:val="nil"/>
          <w:insideV w:val="nil"/>
        </w:tcBorders>
        <w:shd w:val="clear" w:color="auto" w:fill="528633" w:themeFill="accent6" w:themeFillShade="BF"/>
      </w:tcPr>
    </w:tblStylePr>
  </w:style>
  <w:style w:type="paragraph" w:styleId="Dokumentstruktur">
    <w:name w:val="Document Map"/>
    <w:basedOn w:val="Standard"/>
    <w:link w:val="DokumentstrukturZchn"/>
    <w:uiPriority w:val="99"/>
    <w:semiHidden/>
    <w:unhideWhenUsed/>
    <w:rsid w:val="002C2563"/>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2C2563"/>
    <w:rPr>
      <w:rFonts w:ascii="Segoe UI" w:hAnsi="Segoe UI" w:cs="Segoe UI"/>
      <w:szCs w:val="16"/>
    </w:rPr>
  </w:style>
  <w:style w:type="paragraph" w:styleId="E-Mail-Signatur">
    <w:name w:val="E-mail Signature"/>
    <w:basedOn w:val="Standard"/>
    <w:link w:val="E-Mail-SignaturZchn"/>
    <w:uiPriority w:val="99"/>
    <w:semiHidden/>
    <w:unhideWhenUsed/>
    <w:rsid w:val="002C2563"/>
    <w:pPr>
      <w:spacing w:after="0" w:line="240" w:lineRule="auto"/>
    </w:pPr>
  </w:style>
  <w:style w:type="character" w:customStyle="1" w:styleId="E-Mail-SignaturZchn">
    <w:name w:val="E-Mail-Signatur Zchn"/>
    <w:basedOn w:val="Absatz-Standardschriftart"/>
    <w:link w:val="E-Mail-Signatur"/>
    <w:uiPriority w:val="99"/>
    <w:semiHidden/>
    <w:rsid w:val="002C2563"/>
  </w:style>
  <w:style w:type="character" w:styleId="Hervorhebung">
    <w:name w:val="Emphasis"/>
    <w:basedOn w:val="Absatz-Standardschriftart"/>
    <w:uiPriority w:val="20"/>
    <w:semiHidden/>
    <w:unhideWhenUsed/>
    <w:qFormat/>
    <w:rsid w:val="002C2563"/>
    <w:rPr>
      <w:i/>
      <w:iCs/>
    </w:rPr>
  </w:style>
  <w:style w:type="character" w:styleId="Endnotenzeichen">
    <w:name w:val="endnote reference"/>
    <w:basedOn w:val="Absatz-Standardschriftart"/>
    <w:uiPriority w:val="99"/>
    <w:semiHidden/>
    <w:unhideWhenUsed/>
    <w:rsid w:val="002C2563"/>
    <w:rPr>
      <w:vertAlign w:val="superscript"/>
    </w:rPr>
  </w:style>
  <w:style w:type="paragraph" w:styleId="Endnotentext">
    <w:name w:val="endnote text"/>
    <w:basedOn w:val="Standard"/>
    <w:link w:val="EndnotentextZchn"/>
    <w:uiPriority w:val="99"/>
    <w:semiHidden/>
    <w:unhideWhenUsed/>
    <w:rsid w:val="002C2563"/>
    <w:pPr>
      <w:spacing w:after="0" w:line="240" w:lineRule="auto"/>
    </w:pPr>
    <w:rPr>
      <w:szCs w:val="20"/>
    </w:rPr>
  </w:style>
  <w:style w:type="character" w:customStyle="1" w:styleId="EndnotentextZchn">
    <w:name w:val="Endnotentext Zchn"/>
    <w:basedOn w:val="Absatz-Standardschriftart"/>
    <w:link w:val="Endnotentext"/>
    <w:uiPriority w:val="99"/>
    <w:semiHidden/>
    <w:rsid w:val="002C2563"/>
    <w:rPr>
      <w:szCs w:val="20"/>
    </w:rPr>
  </w:style>
  <w:style w:type="paragraph" w:styleId="Umschlagadresse">
    <w:name w:val="envelope address"/>
    <w:basedOn w:val="Standard"/>
    <w:uiPriority w:val="99"/>
    <w:semiHidden/>
    <w:unhideWhenUsed/>
    <w:rsid w:val="002C25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2C2563"/>
    <w:pPr>
      <w:spacing w:after="0" w:line="240" w:lineRule="auto"/>
    </w:pPr>
    <w:rPr>
      <w:rFonts w:asciiTheme="majorHAnsi" w:eastAsiaTheme="majorEastAsia" w:hAnsiTheme="majorHAnsi" w:cstheme="majorBidi"/>
      <w:szCs w:val="20"/>
    </w:rPr>
  </w:style>
  <w:style w:type="character" w:styleId="BesuchterLink">
    <w:name w:val="FollowedHyperlink"/>
    <w:basedOn w:val="Absatz-Standardschriftart"/>
    <w:uiPriority w:val="99"/>
    <w:semiHidden/>
    <w:unhideWhenUsed/>
    <w:rsid w:val="002C2563"/>
    <w:rPr>
      <w:color w:val="885BA2" w:themeColor="followedHyperlink"/>
      <w:u w:val="single"/>
    </w:rPr>
  </w:style>
  <w:style w:type="character" w:styleId="Funotenzeichen">
    <w:name w:val="footnote reference"/>
    <w:basedOn w:val="Absatz-Standardschriftart"/>
    <w:uiPriority w:val="99"/>
    <w:semiHidden/>
    <w:unhideWhenUsed/>
    <w:rsid w:val="002C2563"/>
    <w:rPr>
      <w:vertAlign w:val="superscript"/>
    </w:rPr>
  </w:style>
  <w:style w:type="paragraph" w:styleId="Funotentext">
    <w:name w:val="footnote text"/>
    <w:basedOn w:val="Standard"/>
    <w:link w:val="FunotentextZchn"/>
    <w:uiPriority w:val="99"/>
    <w:semiHidden/>
    <w:unhideWhenUsed/>
    <w:rsid w:val="002C2563"/>
    <w:pPr>
      <w:spacing w:after="0" w:line="240" w:lineRule="auto"/>
    </w:pPr>
    <w:rPr>
      <w:szCs w:val="20"/>
    </w:rPr>
  </w:style>
  <w:style w:type="character" w:customStyle="1" w:styleId="FunotentextZchn">
    <w:name w:val="Fußnotentext Zchn"/>
    <w:basedOn w:val="Absatz-Standardschriftart"/>
    <w:link w:val="Funotentext"/>
    <w:uiPriority w:val="99"/>
    <w:semiHidden/>
    <w:rsid w:val="002C2563"/>
    <w:rPr>
      <w:szCs w:val="20"/>
    </w:rPr>
  </w:style>
  <w:style w:type="table" w:styleId="Gitternetztabelle1hell">
    <w:name w:val="Grid Table 1 Light"/>
    <w:basedOn w:val="NormaleTabelle"/>
    <w:uiPriority w:val="46"/>
    <w:rsid w:val="002C25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C2563"/>
    <w:pPr>
      <w:spacing w:after="0" w:line="240" w:lineRule="auto"/>
    </w:pPr>
    <w:tblPr>
      <w:tblStyleRowBandSize w:val="1"/>
      <w:tblStyleColBandSize w:val="1"/>
      <w:tblBorders>
        <w:top w:val="single" w:sz="4" w:space="0" w:color="90F0DE" w:themeColor="accent1" w:themeTint="66"/>
        <w:left w:val="single" w:sz="4" w:space="0" w:color="90F0DE" w:themeColor="accent1" w:themeTint="66"/>
        <w:bottom w:val="single" w:sz="4" w:space="0" w:color="90F0DE" w:themeColor="accent1" w:themeTint="66"/>
        <w:right w:val="single" w:sz="4" w:space="0" w:color="90F0DE" w:themeColor="accent1" w:themeTint="66"/>
        <w:insideH w:val="single" w:sz="4" w:space="0" w:color="90F0DE" w:themeColor="accent1" w:themeTint="66"/>
        <w:insideV w:val="single" w:sz="4" w:space="0" w:color="90F0DE" w:themeColor="accent1" w:themeTint="66"/>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2" w:space="0" w:color="58E9CD"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2C2563"/>
    <w:pPr>
      <w:spacing w:after="0" w:line="240" w:lineRule="auto"/>
    </w:pPr>
    <w:tblPr>
      <w:tblStyleRowBandSize w:val="1"/>
      <w:tblStyleColBandSize w:val="1"/>
      <w:tblBorders>
        <w:top w:val="single" w:sz="4" w:space="0" w:color="FBD9B2" w:themeColor="accent2" w:themeTint="66"/>
        <w:left w:val="single" w:sz="4" w:space="0" w:color="FBD9B2" w:themeColor="accent2" w:themeTint="66"/>
        <w:bottom w:val="single" w:sz="4" w:space="0" w:color="FBD9B2" w:themeColor="accent2" w:themeTint="66"/>
        <w:right w:val="single" w:sz="4" w:space="0" w:color="FBD9B2" w:themeColor="accent2" w:themeTint="66"/>
        <w:insideH w:val="single" w:sz="4" w:space="0" w:color="FBD9B2" w:themeColor="accent2" w:themeTint="66"/>
        <w:insideV w:val="single" w:sz="4" w:space="0" w:color="FBD9B2" w:themeColor="accent2" w:themeTint="66"/>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2" w:space="0" w:color="FAC78B"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2C2563"/>
    <w:pPr>
      <w:spacing w:after="0" w:line="240" w:lineRule="auto"/>
    </w:pPr>
    <w:tblPr>
      <w:tblStyleRowBandSize w:val="1"/>
      <w:tblStyleColBandSize w:val="1"/>
      <w:tblBorders>
        <w:top w:val="single" w:sz="4" w:space="0" w:color="C4CBCE" w:themeColor="accent3" w:themeTint="66"/>
        <w:left w:val="single" w:sz="4" w:space="0" w:color="C4CBCE" w:themeColor="accent3" w:themeTint="66"/>
        <w:bottom w:val="single" w:sz="4" w:space="0" w:color="C4CBCE" w:themeColor="accent3" w:themeTint="66"/>
        <w:right w:val="single" w:sz="4" w:space="0" w:color="C4CBCE" w:themeColor="accent3" w:themeTint="66"/>
        <w:insideH w:val="single" w:sz="4" w:space="0" w:color="C4CBCE" w:themeColor="accent3" w:themeTint="66"/>
        <w:insideV w:val="single" w:sz="4" w:space="0" w:color="C4CBCE" w:themeColor="accent3" w:themeTint="66"/>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2" w:space="0" w:color="A7B1B5"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2C2563"/>
    <w:pPr>
      <w:spacing w:after="0" w:line="240" w:lineRule="auto"/>
    </w:pPr>
    <w:tblPr>
      <w:tblStyleRowBandSize w:val="1"/>
      <w:tblStyleColBandSize w:val="1"/>
      <w:tblBorders>
        <w:top w:val="single" w:sz="4" w:space="0" w:color="94D7F1" w:themeColor="accent4" w:themeTint="66"/>
        <w:left w:val="single" w:sz="4" w:space="0" w:color="94D7F1" w:themeColor="accent4" w:themeTint="66"/>
        <w:bottom w:val="single" w:sz="4" w:space="0" w:color="94D7F1" w:themeColor="accent4" w:themeTint="66"/>
        <w:right w:val="single" w:sz="4" w:space="0" w:color="94D7F1" w:themeColor="accent4" w:themeTint="66"/>
        <w:insideH w:val="single" w:sz="4" w:space="0" w:color="94D7F1" w:themeColor="accent4" w:themeTint="66"/>
        <w:insideV w:val="single" w:sz="4" w:space="0" w:color="94D7F1" w:themeColor="accent4" w:themeTint="66"/>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2" w:space="0" w:color="5EC3EB"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2C2563"/>
    <w:pPr>
      <w:spacing w:after="0" w:line="240" w:lineRule="auto"/>
    </w:pPr>
    <w:tblPr>
      <w:tblStyleRowBandSize w:val="1"/>
      <w:tblStyleColBandSize w:val="1"/>
      <w:tblBorders>
        <w:top w:val="single" w:sz="4" w:space="0" w:color="F3BCB8" w:themeColor="accent5" w:themeTint="66"/>
        <w:left w:val="single" w:sz="4" w:space="0" w:color="F3BCB8" w:themeColor="accent5" w:themeTint="66"/>
        <w:bottom w:val="single" w:sz="4" w:space="0" w:color="F3BCB8" w:themeColor="accent5" w:themeTint="66"/>
        <w:right w:val="single" w:sz="4" w:space="0" w:color="F3BCB8" w:themeColor="accent5" w:themeTint="66"/>
        <w:insideH w:val="single" w:sz="4" w:space="0" w:color="F3BCB8" w:themeColor="accent5" w:themeTint="66"/>
        <w:insideV w:val="single" w:sz="4" w:space="0" w:color="F3BCB8" w:themeColor="accent5" w:themeTint="66"/>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2" w:space="0" w:color="EE9A94"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2C2563"/>
    <w:pPr>
      <w:spacing w:after="0" w:line="240" w:lineRule="auto"/>
    </w:pPr>
    <w:tblPr>
      <w:tblStyleRowBandSize w:val="1"/>
      <w:tblStyleColBandSize w:val="1"/>
      <w:tblBorders>
        <w:top w:val="single" w:sz="4" w:space="0" w:color="C4E2B2" w:themeColor="accent6" w:themeTint="66"/>
        <w:left w:val="single" w:sz="4" w:space="0" w:color="C4E2B2" w:themeColor="accent6" w:themeTint="66"/>
        <w:bottom w:val="single" w:sz="4" w:space="0" w:color="C4E2B2" w:themeColor="accent6" w:themeTint="66"/>
        <w:right w:val="single" w:sz="4" w:space="0" w:color="C4E2B2" w:themeColor="accent6" w:themeTint="66"/>
        <w:insideH w:val="single" w:sz="4" w:space="0" w:color="C4E2B2" w:themeColor="accent6" w:themeTint="66"/>
        <w:insideV w:val="single" w:sz="4" w:space="0" w:color="C4E2B2" w:themeColor="accent6" w:themeTint="66"/>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2" w:space="0" w:color="A7D38C"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2C25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2C2563"/>
    <w:pPr>
      <w:spacing w:after="0" w:line="240" w:lineRule="auto"/>
    </w:pPr>
    <w:tblPr>
      <w:tblStyleRowBandSize w:val="1"/>
      <w:tblStyleColBandSize w:val="1"/>
      <w:tblBorders>
        <w:top w:val="single" w:sz="2" w:space="0" w:color="58E9CD" w:themeColor="accent1" w:themeTint="99"/>
        <w:bottom w:val="single" w:sz="2" w:space="0" w:color="58E9CD" w:themeColor="accent1" w:themeTint="99"/>
        <w:insideH w:val="single" w:sz="2" w:space="0" w:color="58E9CD" w:themeColor="accent1" w:themeTint="99"/>
        <w:insideV w:val="single" w:sz="2" w:space="0" w:color="58E9CD" w:themeColor="accent1" w:themeTint="99"/>
      </w:tblBorders>
    </w:tblPr>
    <w:tblStylePr w:type="firstRow">
      <w:rPr>
        <w:b/>
        <w:bCs/>
      </w:rPr>
      <w:tblPr/>
      <w:tcPr>
        <w:tcBorders>
          <w:top w:val="nil"/>
          <w:bottom w:val="single" w:sz="12" w:space="0" w:color="58E9CD" w:themeColor="accent1" w:themeTint="99"/>
          <w:insideH w:val="nil"/>
          <w:insideV w:val="nil"/>
        </w:tcBorders>
        <w:shd w:val="clear" w:color="auto" w:fill="FFFFFF" w:themeFill="background1"/>
      </w:tcPr>
    </w:tblStylePr>
    <w:tblStylePr w:type="lastRow">
      <w:rPr>
        <w:b/>
        <w:bCs/>
      </w:rPr>
      <w:tblPr/>
      <w:tcPr>
        <w:tcBorders>
          <w:top w:val="double" w:sz="2" w:space="0" w:color="58E9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2Akzent2">
    <w:name w:val="Grid Table 2 Accent 2"/>
    <w:basedOn w:val="NormaleTabelle"/>
    <w:uiPriority w:val="47"/>
    <w:rsid w:val="002C2563"/>
    <w:pPr>
      <w:spacing w:after="0" w:line="240" w:lineRule="auto"/>
    </w:pPr>
    <w:tblPr>
      <w:tblStyleRowBandSize w:val="1"/>
      <w:tblStyleColBandSize w:val="1"/>
      <w:tblBorders>
        <w:top w:val="single" w:sz="2" w:space="0" w:color="FAC78B" w:themeColor="accent2" w:themeTint="99"/>
        <w:bottom w:val="single" w:sz="2" w:space="0" w:color="FAC78B" w:themeColor="accent2" w:themeTint="99"/>
        <w:insideH w:val="single" w:sz="2" w:space="0" w:color="FAC78B" w:themeColor="accent2" w:themeTint="99"/>
        <w:insideV w:val="single" w:sz="2" w:space="0" w:color="FAC78B" w:themeColor="accent2" w:themeTint="99"/>
      </w:tblBorders>
    </w:tblPr>
    <w:tblStylePr w:type="firstRow">
      <w:rPr>
        <w:b/>
        <w:bCs/>
      </w:rPr>
      <w:tblPr/>
      <w:tcPr>
        <w:tcBorders>
          <w:top w:val="nil"/>
          <w:bottom w:val="single" w:sz="12" w:space="0" w:color="FAC78B" w:themeColor="accent2" w:themeTint="99"/>
          <w:insideH w:val="nil"/>
          <w:insideV w:val="nil"/>
        </w:tcBorders>
        <w:shd w:val="clear" w:color="auto" w:fill="FFFFFF" w:themeFill="background1"/>
      </w:tcPr>
    </w:tblStylePr>
    <w:tblStylePr w:type="lastRow">
      <w:rPr>
        <w:b/>
        <w:bCs/>
      </w:rPr>
      <w:tblPr/>
      <w:tcPr>
        <w:tcBorders>
          <w:top w:val="double" w:sz="2" w:space="0" w:color="FAC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2Akzent3">
    <w:name w:val="Grid Table 2 Accent 3"/>
    <w:basedOn w:val="NormaleTabelle"/>
    <w:uiPriority w:val="47"/>
    <w:rsid w:val="002C2563"/>
    <w:pPr>
      <w:spacing w:after="0" w:line="240" w:lineRule="auto"/>
    </w:pPr>
    <w:tblPr>
      <w:tblStyleRowBandSize w:val="1"/>
      <w:tblStyleColBandSize w:val="1"/>
      <w:tblBorders>
        <w:top w:val="single" w:sz="2" w:space="0" w:color="A7B1B5" w:themeColor="accent3" w:themeTint="99"/>
        <w:bottom w:val="single" w:sz="2" w:space="0" w:color="A7B1B5" w:themeColor="accent3" w:themeTint="99"/>
        <w:insideH w:val="single" w:sz="2" w:space="0" w:color="A7B1B5" w:themeColor="accent3" w:themeTint="99"/>
        <w:insideV w:val="single" w:sz="2" w:space="0" w:color="A7B1B5" w:themeColor="accent3" w:themeTint="99"/>
      </w:tblBorders>
    </w:tblPr>
    <w:tblStylePr w:type="firstRow">
      <w:rPr>
        <w:b/>
        <w:bCs/>
      </w:rPr>
      <w:tblPr/>
      <w:tcPr>
        <w:tcBorders>
          <w:top w:val="nil"/>
          <w:bottom w:val="single" w:sz="12" w:space="0" w:color="A7B1B5" w:themeColor="accent3" w:themeTint="99"/>
          <w:insideH w:val="nil"/>
          <w:insideV w:val="nil"/>
        </w:tcBorders>
        <w:shd w:val="clear" w:color="auto" w:fill="FFFFFF" w:themeFill="background1"/>
      </w:tcPr>
    </w:tblStylePr>
    <w:tblStylePr w:type="lastRow">
      <w:rPr>
        <w:b/>
        <w:bCs/>
      </w:rPr>
      <w:tblPr/>
      <w:tcPr>
        <w:tcBorders>
          <w:top w:val="double" w:sz="2" w:space="0" w:color="A7B1B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2Akzent4">
    <w:name w:val="Grid Table 2 Accent 4"/>
    <w:basedOn w:val="NormaleTabelle"/>
    <w:uiPriority w:val="47"/>
    <w:rsid w:val="002C2563"/>
    <w:pPr>
      <w:spacing w:after="0" w:line="240" w:lineRule="auto"/>
    </w:pPr>
    <w:tblPr>
      <w:tblStyleRowBandSize w:val="1"/>
      <w:tblStyleColBandSize w:val="1"/>
      <w:tblBorders>
        <w:top w:val="single" w:sz="2" w:space="0" w:color="5EC3EB" w:themeColor="accent4" w:themeTint="99"/>
        <w:bottom w:val="single" w:sz="2" w:space="0" w:color="5EC3EB" w:themeColor="accent4" w:themeTint="99"/>
        <w:insideH w:val="single" w:sz="2" w:space="0" w:color="5EC3EB" w:themeColor="accent4" w:themeTint="99"/>
        <w:insideV w:val="single" w:sz="2" w:space="0" w:color="5EC3EB" w:themeColor="accent4" w:themeTint="99"/>
      </w:tblBorders>
    </w:tblPr>
    <w:tblStylePr w:type="firstRow">
      <w:rPr>
        <w:b/>
        <w:bCs/>
      </w:rPr>
      <w:tblPr/>
      <w:tcPr>
        <w:tcBorders>
          <w:top w:val="nil"/>
          <w:bottom w:val="single" w:sz="12" w:space="0" w:color="5EC3EB" w:themeColor="accent4" w:themeTint="99"/>
          <w:insideH w:val="nil"/>
          <w:insideV w:val="nil"/>
        </w:tcBorders>
        <w:shd w:val="clear" w:color="auto" w:fill="FFFFFF" w:themeFill="background1"/>
      </w:tcPr>
    </w:tblStylePr>
    <w:tblStylePr w:type="lastRow">
      <w:rPr>
        <w:b/>
        <w:bCs/>
      </w:rPr>
      <w:tblPr/>
      <w:tcPr>
        <w:tcBorders>
          <w:top w:val="double" w:sz="2" w:space="0" w:color="5EC3E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2Akzent5">
    <w:name w:val="Grid Table 2 Accent 5"/>
    <w:basedOn w:val="NormaleTabelle"/>
    <w:uiPriority w:val="47"/>
    <w:rsid w:val="002C2563"/>
    <w:pPr>
      <w:spacing w:after="0" w:line="240" w:lineRule="auto"/>
    </w:pPr>
    <w:tblPr>
      <w:tblStyleRowBandSize w:val="1"/>
      <w:tblStyleColBandSize w:val="1"/>
      <w:tblBorders>
        <w:top w:val="single" w:sz="2" w:space="0" w:color="EE9A94" w:themeColor="accent5" w:themeTint="99"/>
        <w:bottom w:val="single" w:sz="2" w:space="0" w:color="EE9A94" w:themeColor="accent5" w:themeTint="99"/>
        <w:insideH w:val="single" w:sz="2" w:space="0" w:color="EE9A94" w:themeColor="accent5" w:themeTint="99"/>
        <w:insideV w:val="single" w:sz="2" w:space="0" w:color="EE9A94" w:themeColor="accent5" w:themeTint="99"/>
      </w:tblBorders>
    </w:tblPr>
    <w:tblStylePr w:type="firstRow">
      <w:rPr>
        <w:b/>
        <w:bCs/>
      </w:rPr>
      <w:tblPr/>
      <w:tcPr>
        <w:tcBorders>
          <w:top w:val="nil"/>
          <w:bottom w:val="single" w:sz="12" w:space="0" w:color="EE9A94" w:themeColor="accent5" w:themeTint="99"/>
          <w:insideH w:val="nil"/>
          <w:insideV w:val="nil"/>
        </w:tcBorders>
        <w:shd w:val="clear" w:color="auto" w:fill="FFFFFF" w:themeFill="background1"/>
      </w:tcPr>
    </w:tblStylePr>
    <w:tblStylePr w:type="lastRow">
      <w:rPr>
        <w:b/>
        <w:bCs/>
      </w:rPr>
      <w:tblPr/>
      <w:tcPr>
        <w:tcBorders>
          <w:top w:val="double" w:sz="2" w:space="0" w:color="EE9A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2Akzent6">
    <w:name w:val="Grid Table 2 Accent 6"/>
    <w:basedOn w:val="NormaleTabelle"/>
    <w:uiPriority w:val="47"/>
    <w:rsid w:val="002C2563"/>
    <w:pPr>
      <w:spacing w:after="0" w:line="240" w:lineRule="auto"/>
    </w:pPr>
    <w:tblPr>
      <w:tblStyleRowBandSize w:val="1"/>
      <w:tblStyleColBandSize w:val="1"/>
      <w:tblBorders>
        <w:top w:val="single" w:sz="2" w:space="0" w:color="A7D38C" w:themeColor="accent6" w:themeTint="99"/>
        <w:bottom w:val="single" w:sz="2" w:space="0" w:color="A7D38C" w:themeColor="accent6" w:themeTint="99"/>
        <w:insideH w:val="single" w:sz="2" w:space="0" w:color="A7D38C" w:themeColor="accent6" w:themeTint="99"/>
        <w:insideV w:val="single" w:sz="2" w:space="0" w:color="A7D38C" w:themeColor="accent6" w:themeTint="99"/>
      </w:tblBorders>
    </w:tblPr>
    <w:tblStylePr w:type="firstRow">
      <w:rPr>
        <w:b/>
        <w:bCs/>
      </w:rPr>
      <w:tblPr/>
      <w:tcPr>
        <w:tcBorders>
          <w:top w:val="nil"/>
          <w:bottom w:val="single" w:sz="12" w:space="0" w:color="A7D38C" w:themeColor="accent6" w:themeTint="99"/>
          <w:insideH w:val="nil"/>
          <w:insideV w:val="nil"/>
        </w:tcBorders>
        <w:shd w:val="clear" w:color="auto" w:fill="FFFFFF" w:themeFill="background1"/>
      </w:tcPr>
    </w:tblStylePr>
    <w:tblStylePr w:type="lastRow">
      <w:rPr>
        <w:b/>
        <w:bCs/>
      </w:rPr>
      <w:tblPr/>
      <w:tcPr>
        <w:tcBorders>
          <w:top w:val="double" w:sz="2" w:space="0" w:color="A7D3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itternetztabelle3">
    <w:name w:val="Grid Table 3"/>
    <w:basedOn w:val="NormaleTabelle"/>
    <w:uiPriority w:val="48"/>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itternetztabelle3Akzent2">
    <w:name w:val="Grid Table 3 Accent 2"/>
    <w:basedOn w:val="NormaleTabelle"/>
    <w:uiPriority w:val="48"/>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itternetztabelle3Akzent3">
    <w:name w:val="Grid Table 3 Accent 3"/>
    <w:basedOn w:val="NormaleTabelle"/>
    <w:uiPriority w:val="48"/>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itternetztabelle3Akzent4">
    <w:name w:val="Grid Table 3 Accent 4"/>
    <w:basedOn w:val="NormaleTabelle"/>
    <w:uiPriority w:val="48"/>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itternetztabelle3Akzent5">
    <w:name w:val="Grid Table 3 Accent 5"/>
    <w:basedOn w:val="NormaleTabelle"/>
    <w:uiPriority w:val="48"/>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itternetztabelle3Akzent6">
    <w:name w:val="Grid Table 3 Accent 6"/>
    <w:basedOn w:val="NormaleTabelle"/>
    <w:uiPriority w:val="48"/>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table" w:styleId="Gitternetztabelle4">
    <w:name w:val="Grid Table 4"/>
    <w:basedOn w:val="NormaleTabelle"/>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insideV w:val="nil"/>
        </w:tcBorders>
        <w:shd w:val="clear" w:color="auto" w:fill="17AE92" w:themeFill="accent1"/>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4Akzent2">
    <w:name w:val="Grid Table 4 Accent 2"/>
    <w:basedOn w:val="NormaleTabelle"/>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insideV w:val="nil"/>
        </w:tcBorders>
        <w:shd w:val="clear" w:color="auto" w:fill="F7A23F" w:themeFill="accent2"/>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4Akzent3">
    <w:name w:val="Grid Table 4 Accent 3"/>
    <w:basedOn w:val="NormaleTabelle"/>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insideV w:val="nil"/>
        </w:tcBorders>
        <w:shd w:val="clear" w:color="auto" w:fill="6F7E84" w:themeFill="accent3"/>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4Akzent4">
    <w:name w:val="Grid Table 4 Accent 4"/>
    <w:basedOn w:val="NormaleTabelle"/>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insideV w:val="nil"/>
        </w:tcBorders>
        <w:shd w:val="clear" w:color="auto" w:fill="178DBB" w:themeFill="accent4"/>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4Akzent5">
    <w:name w:val="Grid Table 4 Accent 5"/>
    <w:basedOn w:val="NormaleTabelle"/>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insideV w:val="nil"/>
        </w:tcBorders>
        <w:shd w:val="clear" w:color="auto" w:fill="E3584E" w:themeFill="accent5"/>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4Akzent6">
    <w:name w:val="Grid Table 4 Accent 6"/>
    <w:basedOn w:val="NormaleTabelle"/>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insideV w:val="nil"/>
        </w:tcBorders>
        <w:shd w:val="clear" w:color="auto" w:fill="6FB344" w:themeFill="accent6"/>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itternetztabelle5dunkel">
    <w:name w:val="Grid Table 5 Dark"/>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F7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E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E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E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E92" w:themeFill="accent1"/>
      </w:tcPr>
    </w:tblStylePr>
    <w:tblStylePr w:type="band1Vert">
      <w:tblPr/>
      <w:tcPr>
        <w:shd w:val="clear" w:color="auto" w:fill="90F0DE" w:themeFill="accent1" w:themeFillTint="66"/>
      </w:tcPr>
    </w:tblStylePr>
    <w:tblStylePr w:type="band1Horz">
      <w:tblPr/>
      <w:tcPr>
        <w:shd w:val="clear" w:color="auto" w:fill="90F0DE" w:themeFill="accent1" w:themeFillTint="66"/>
      </w:tcPr>
    </w:tblStylePr>
  </w:style>
  <w:style w:type="table" w:styleId="Gitternetztabelle5dunkelAkzent2">
    <w:name w:val="Grid Table 5 Dark Accent 2"/>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A23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A23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A23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A23F" w:themeFill="accent2"/>
      </w:tcPr>
    </w:tblStylePr>
    <w:tblStylePr w:type="band1Vert">
      <w:tblPr/>
      <w:tcPr>
        <w:shd w:val="clear" w:color="auto" w:fill="FBD9B2" w:themeFill="accent2" w:themeFillTint="66"/>
      </w:tcPr>
    </w:tblStylePr>
    <w:tblStylePr w:type="band1Horz">
      <w:tblPr/>
      <w:tcPr>
        <w:shd w:val="clear" w:color="auto" w:fill="FBD9B2" w:themeFill="accent2" w:themeFillTint="66"/>
      </w:tcPr>
    </w:tblStylePr>
  </w:style>
  <w:style w:type="table" w:styleId="Gitternetztabelle5dunkelAkzent3">
    <w:name w:val="Grid Table 5 Dark Accent 3"/>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5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7E8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7E8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7E8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7E84" w:themeFill="accent3"/>
      </w:tcPr>
    </w:tblStylePr>
    <w:tblStylePr w:type="band1Vert">
      <w:tblPr/>
      <w:tcPr>
        <w:shd w:val="clear" w:color="auto" w:fill="C4CBCE" w:themeFill="accent3" w:themeFillTint="66"/>
      </w:tcPr>
    </w:tblStylePr>
    <w:tblStylePr w:type="band1Horz">
      <w:tblPr/>
      <w:tcPr>
        <w:shd w:val="clear" w:color="auto" w:fill="C4CBCE" w:themeFill="accent3" w:themeFillTint="66"/>
      </w:tcPr>
    </w:tblStylePr>
  </w:style>
  <w:style w:type="table" w:styleId="Gitternetztabelle5dunkelAkzent4">
    <w:name w:val="Grid Table 5 Dark Accent 4"/>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4"/>
      </w:tcPr>
    </w:tblStylePr>
    <w:tblStylePr w:type="band1Vert">
      <w:tblPr/>
      <w:tcPr>
        <w:shd w:val="clear" w:color="auto" w:fill="94D7F1" w:themeFill="accent4" w:themeFillTint="66"/>
      </w:tcPr>
    </w:tblStylePr>
    <w:tblStylePr w:type="band1Horz">
      <w:tblPr/>
      <w:tcPr>
        <w:shd w:val="clear" w:color="auto" w:fill="94D7F1" w:themeFill="accent4" w:themeFillTint="66"/>
      </w:tcPr>
    </w:tblStylePr>
  </w:style>
  <w:style w:type="table" w:styleId="Gitternetztabelle5dunkelAkzent5">
    <w:name w:val="Grid Table 5 Dark Accent 5"/>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84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84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84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84E" w:themeFill="accent5"/>
      </w:tcPr>
    </w:tblStylePr>
    <w:tblStylePr w:type="band1Vert">
      <w:tblPr/>
      <w:tcPr>
        <w:shd w:val="clear" w:color="auto" w:fill="F3BCB8" w:themeFill="accent5" w:themeFillTint="66"/>
      </w:tcPr>
    </w:tblStylePr>
    <w:tblStylePr w:type="band1Horz">
      <w:tblPr/>
      <w:tcPr>
        <w:shd w:val="clear" w:color="auto" w:fill="F3BCB8" w:themeFill="accent5" w:themeFillTint="66"/>
      </w:tcPr>
    </w:tblStylePr>
  </w:style>
  <w:style w:type="table" w:styleId="Gitternetztabelle5dunkelAkzent6">
    <w:name w:val="Grid Table 5 Dark Accent 6"/>
    <w:basedOn w:val="NormaleTabelle"/>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44" w:themeFill="accent6"/>
      </w:tcPr>
    </w:tblStylePr>
    <w:tblStylePr w:type="band1Vert">
      <w:tblPr/>
      <w:tcPr>
        <w:shd w:val="clear" w:color="auto" w:fill="C4E2B2" w:themeFill="accent6" w:themeFillTint="66"/>
      </w:tcPr>
    </w:tblStylePr>
    <w:tblStylePr w:type="band1Horz">
      <w:tblPr/>
      <w:tcPr>
        <w:shd w:val="clear" w:color="auto" w:fill="C4E2B2" w:themeFill="accent6" w:themeFillTint="66"/>
      </w:tcPr>
    </w:tblStylePr>
  </w:style>
  <w:style w:type="table" w:styleId="Gitternetztabelle6farbig">
    <w:name w:val="Grid Table 6 Colorful"/>
    <w:basedOn w:val="NormaleTabelle"/>
    <w:uiPriority w:val="51"/>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bottom w:val="single" w:sz="12" w:space="0" w:color="58E9CD" w:themeColor="accent1" w:themeTint="99"/>
        </w:tcBorders>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Gitternetztabelle6farbigAkzent2">
    <w:name w:val="Grid Table 6 Colorful Accent 2"/>
    <w:basedOn w:val="NormaleTabelle"/>
    <w:uiPriority w:val="51"/>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bottom w:val="single" w:sz="12" w:space="0" w:color="FAC78B" w:themeColor="accent2" w:themeTint="99"/>
        </w:tcBorders>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Gitternetztabelle6farbigAkzent3">
    <w:name w:val="Grid Table 6 Colorful Accent 3"/>
    <w:basedOn w:val="NormaleTabelle"/>
    <w:uiPriority w:val="51"/>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bottom w:val="single" w:sz="12" w:space="0" w:color="A7B1B5" w:themeColor="accent3" w:themeTint="99"/>
        </w:tcBorders>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Gitternetztabelle6farbigAkzent4">
    <w:name w:val="Grid Table 6 Colorful Accent 4"/>
    <w:basedOn w:val="NormaleTabelle"/>
    <w:uiPriority w:val="51"/>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itternetztabelle6farbigAkzent5">
    <w:name w:val="Grid Table 6 Colorful Accent 5"/>
    <w:basedOn w:val="NormaleTabelle"/>
    <w:uiPriority w:val="51"/>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itternetztabelle6farbigAkzent6">
    <w:name w:val="Grid Table 6 Colorful Accent 6"/>
    <w:basedOn w:val="NormaleTabelle"/>
    <w:uiPriority w:val="51"/>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itternetztabelle7farbig">
    <w:name w:val="Grid Table 7 Colorful"/>
    <w:basedOn w:val="NormaleTabelle"/>
    <w:uiPriority w:val="52"/>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2C2563"/>
    <w:pPr>
      <w:spacing w:after="0" w:line="240" w:lineRule="auto"/>
    </w:pPr>
    <w:rPr>
      <w:color w:val="11826C" w:themeColor="accent1" w:themeShade="BF"/>
    </w:r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insideV w:val="single" w:sz="4" w:space="0" w:color="58E9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bottom w:val="single" w:sz="4" w:space="0" w:color="58E9CD" w:themeColor="accent1" w:themeTint="99"/>
        </w:tcBorders>
      </w:tcPr>
    </w:tblStylePr>
    <w:tblStylePr w:type="nwCell">
      <w:tblPr/>
      <w:tcPr>
        <w:tcBorders>
          <w:bottom w:val="single" w:sz="4" w:space="0" w:color="58E9CD" w:themeColor="accent1" w:themeTint="99"/>
        </w:tcBorders>
      </w:tcPr>
    </w:tblStylePr>
    <w:tblStylePr w:type="seCell">
      <w:tblPr/>
      <w:tcPr>
        <w:tcBorders>
          <w:top w:val="single" w:sz="4" w:space="0" w:color="58E9CD" w:themeColor="accent1" w:themeTint="99"/>
        </w:tcBorders>
      </w:tcPr>
    </w:tblStylePr>
    <w:tblStylePr w:type="swCell">
      <w:tblPr/>
      <w:tcPr>
        <w:tcBorders>
          <w:top w:val="single" w:sz="4" w:space="0" w:color="58E9CD" w:themeColor="accent1" w:themeTint="99"/>
        </w:tcBorders>
      </w:tcPr>
    </w:tblStylePr>
  </w:style>
  <w:style w:type="table" w:styleId="Gitternetztabelle7farbigAkzent2">
    <w:name w:val="Grid Table 7 Colorful Accent 2"/>
    <w:basedOn w:val="NormaleTabelle"/>
    <w:uiPriority w:val="52"/>
    <w:rsid w:val="002C2563"/>
    <w:pPr>
      <w:spacing w:after="0" w:line="240" w:lineRule="auto"/>
    </w:pPr>
    <w:rPr>
      <w:color w:val="DE7B09" w:themeColor="accent2" w:themeShade="BF"/>
    </w:r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insideV w:val="single" w:sz="4" w:space="0" w:color="FAC78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bottom w:val="single" w:sz="4" w:space="0" w:color="FAC78B" w:themeColor="accent2" w:themeTint="99"/>
        </w:tcBorders>
      </w:tcPr>
    </w:tblStylePr>
    <w:tblStylePr w:type="nwCell">
      <w:tblPr/>
      <w:tcPr>
        <w:tcBorders>
          <w:bottom w:val="single" w:sz="4" w:space="0" w:color="FAC78B" w:themeColor="accent2" w:themeTint="99"/>
        </w:tcBorders>
      </w:tcPr>
    </w:tblStylePr>
    <w:tblStylePr w:type="seCell">
      <w:tblPr/>
      <w:tcPr>
        <w:tcBorders>
          <w:top w:val="single" w:sz="4" w:space="0" w:color="FAC78B" w:themeColor="accent2" w:themeTint="99"/>
        </w:tcBorders>
      </w:tcPr>
    </w:tblStylePr>
    <w:tblStylePr w:type="swCell">
      <w:tblPr/>
      <w:tcPr>
        <w:tcBorders>
          <w:top w:val="single" w:sz="4" w:space="0" w:color="FAC78B" w:themeColor="accent2" w:themeTint="99"/>
        </w:tcBorders>
      </w:tcPr>
    </w:tblStylePr>
  </w:style>
  <w:style w:type="table" w:styleId="Gitternetztabelle7farbigAkzent3">
    <w:name w:val="Grid Table 7 Colorful Accent 3"/>
    <w:basedOn w:val="NormaleTabelle"/>
    <w:uiPriority w:val="52"/>
    <w:rsid w:val="002C2563"/>
    <w:pPr>
      <w:spacing w:after="0" w:line="240" w:lineRule="auto"/>
    </w:pPr>
    <w:rPr>
      <w:color w:val="535E62" w:themeColor="accent3" w:themeShade="BF"/>
    </w:r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insideV w:val="single" w:sz="4" w:space="0" w:color="A7B1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bottom w:val="single" w:sz="4" w:space="0" w:color="A7B1B5" w:themeColor="accent3" w:themeTint="99"/>
        </w:tcBorders>
      </w:tcPr>
    </w:tblStylePr>
    <w:tblStylePr w:type="nwCell">
      <w:tblPr/>
      <w:tcPr>
        <w:tcBorders>
          <w:bottom w:val="single" w:sz="4" w:space="0" w:color="A7B1B5" w:themeColor="accent3" w:themeTint="99"/>
        </w:tcBorders>
      </w:tcPr>
    </w:tblStylePr>
    <w:tblStylePr w:type="seCell">
      <w:tblPr/>
      <w:tcPr>
        <w:tcBorders>
          <w:top w:val="single" w:sz="4" w:space="0" w:color="A7B1B5" w:themeColor="accent3" w:themeTint="99"/>
        </w:tcBorders>
      </w:tcPr>
    </w:tblStylePr>
    <w:tblStylePr w:type="swCell">
      <w:tblPr/>
      <w:tcPr>
        <w:tcBorders>
          <w:top w:val="single" w:sz="4" w:space="0" w:color="A7B1B5" w:themeColor="accent3" w:themeTint="99"/>
        </w:tcBorders>
      </w:tcPr>
    </w:tblStylePr>
  </w:style>
  <w:style w:type="table" w:styleId="Gitternetztabelle7farbigAkzent4">
    <w:name w:val="Grid Table 7 Colorful Accent 4"/>
    <w:basedOn w:val="NormaleTabelle"/>
    <w:uiPriority w:val="52"/>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itternetztabelle7farbigAkzent5">
    <w:name w:val="Grid Table 7 Colorful Accent 5"/>
    <w:basedOn w:val="NormaleTabelle"/>
    <w:uiPriority w:val="52"/>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itternetztabelle7farbigAkzent6">
    <w:name w:val="Grid Table 7 Colorful Accent 6"/>
    <w:basedOn w:val="NormaleTabelle"/>
    <w:uiPriority w:val="52"/>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character" w:customStyle="1" w:styleId="berschrift1Zchn">
    <w:name w:val="Überschrift 1 Zchn"/>
    <w:basedOn w:val="Absatz-Standardschriftart"/>
    <w:link w:val="berschrift1"/>
    <w:uiPriority w:val="7"/>
    <w:rsid w:val="00BF473C"/>
    <w:rPr>
      <w:rFonts w:asciiTheme="majorHAnsi" w:eastAsiaTheme="majorEastAsia" w:hAnsiTheme="majorHAnsi" w:cstheme="majorBidi"/>
      <w:color w:val="0B5748" w:themeColor="accent1" w:themeShade="80"/>
      <w:sz w:val="32"/>
      <w:szCs w:val="32"/>
    </w:rPr>
  </w:style>
  <w:style w:type="character" w:customStyle="1" w:styleId="berschrift2Zchn">
    <w:name w:val="Überschrift 2 Zchn"/>
    <w:basedOn w:val="Absatz-Standardschriftart"/>
    <w:link w:val="berschrift2"/>
    <w:uiPriority w:val="8"/>
    <w:semiHidden/>
    <w:rsid w:val="00BF473C"/>
    <w:rPr>
      <w:rFonts w:asciiTheme="majorHAnsi" w:eastAsiaTheme="majorEastAsia" w:hAnsiTheme="majorHAnsi" w:cstheme="majorBidi"/>
      <w:color w:val="0B5748" w:themeColor="accent1" w:themeShade="80"/>
      <w:sz w:val="26"/>
      <w:szCs w:val="26"/>
    </w:rPr>
  </w:style>
  <w:style w:type="character" w:customStyle="1" w:styleId="berschrift3Zchn">
    <w:name w:val="Überschrift 3 Zchn"/>
    <w:basedOn w:val="Absatz-Standardschriftart"/>
    <w:link w:val="berschrift3"/>
    <w:uiPriority w:val="9"/>
    <w:semiHidden/>
    <w:rsid w:val="002C2563"/>
    <w:rPr>
      <w:rFonts w:asciiTheme="majorHAnsi" w:eastAsiaTheme="majorEastAsia" w:hAnsiTheme="majorHAnsi" w:cstheme="majorBidi"/>
      <w:color w:val="0B5648" w:themeColor="accent1" w:themeShade="7F"/>
      <w:sz w:val="24"/>
      <w:szCs w:val="24"/>
    </w:rPr>
  </w:style>
  <w:style w:type="character" w:customStyle="1" w:styleId="berschrift4Zchn">
    <w:name w:val="Überschrift 4 Zchn"/>
    <w:basedOn w:val="Absatz-Standardschriftart"/>
    <w:link w:val="berschrift4"/>
    <w:uiPriority w:val="9"/>
    <w:semiHidden/>
    <w:rsid w:val="002C2563"/>
    <w:rPr>
      <w:rFonts w:asciiTheme="majorHAnsi" w:eastAsiaTheme="majorEastAsia" w:hAnsiTheme="majorHAnsi" w:cstheme="majorBidi"/>
      <w:i/>
      <w:iCs/>
      <w:color w:val="11826C" w:themeColor="accent1" w:themeShade="BF"/>
    </w:rPr>
  </w:style>
  <w:style w:type="character" w:customStyle="1" w:styleId="berschrift5Zchn">
    <w:name w:val="Überschrift 5 Zchn"/>
    <w:basedOn w:val="Absatz-Standardschriftart"/>
    <w:link w:val="berschrift5"/>
    <w:uiPriority w:val="9"/>
    <w:semiHidden/>
    <w:rsid w:val="002C2563"/>
    <w:rPr>
      <w:rFonts w:asciiTheme="majorHAnsi" w:eastAsiaTheme="majorEastAsia" w:hAnsiTheme="majorHAnsi" w:cstheme="majorBidi"/>
      <w:color w:val="11826C" w:themeColor="accent1" w:themeShade="BF"/>
    </w:rPr>
  </w:style>
  <w:style w:type="character" w:customStyle="1" w:styleId="berschrift6Zchn">
    <w:name w:val="Überschrift 6 Zchn"/>
    <w:basedOn w:val="Absatz-Standardschriftart"/>
    <w:link w:val="berschrift6"/>
    <w:uiPriority w:val="9"/>
    <w:semiHidden/>
    <w:rsid w:val="002C2563"/>
    <w:rPr>
      <w:rFonts w:asciiTheme="majorHAnsi" w:eastAsiaTheme="majorEastAsia" w:hAnsiTheme="majorHAnsi" w:cstheme="majorBidi"/>
      <w:color w:val="0B5648" w:themeColor="accent1" w:themeShade="7F"/>
    </w:rPr>
  </w:style>
  <w:style w:type="character" w:customStyle="1" w:styleId="berschrift7Zchn">
    <w:name w:val="Überschrift 7 Zchn"/>
    <w:basedOn w:val="Absatz-Standardschriftart"/>
    <w:link w:val="berschrift7"/>
    <w:uiPriority w:val="9"/>
    <w:semiHidden/>
    <w:rsid w:val="002C2563"/>
    <w:rPr>
      <w:rFonts w:asciiTheme="majorHAnsi" w:eastAsiaTheme="majorEastAsia" w:hAnsiTheme="majorHAnsi" w:cstheme="majorBidi"/>
      <w:i/>
      <w:iCs/>
      <w:color w:val="0B5648" w:themeColor="accent1" w:themeShade="7F"/>
    </w:rPr>
  </w:style>
  <w:style w:type="character" w:customStyle="1" w:styleId="berschrift8Zchn">
    <w:name w:val="Überschrift 8 Zchn"/>
    <w:basedOn w:val="Absatz-Standardschriftart"/>
    <w:link w:val="berschrift8"/>
    <w:uiPriority w:val="9"/>
    <w:semiHidden/>
    <w:rsid w:val="002C2563"/>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2C2563"/>
    <w:rPr>
      <w:rFonts w:asciiTheme="majorHAnsi" w:eastAsiaTheme="majorEastAsia" w:hAnsiTheme="majorHAnsi" w:cstheme="majorBidi"/>
      <w:i/>
      <w:iCs/>
      <w:color w:val="272727" w:themeColor="text1" w:themeTint="D8"/>
      <w:szCs w:val="21"/>
    </w:rPr>
  </w:style>
  <w:style w:type="character" w:styleId="HTMLAkronym">
    <w:name w:val="HTML Acronym"/>
    <w:basedOn w:val="Absatz-Standardschriftart"/>
    <w:uiPriority w:val="99"/>
    <w:semiHidden/>
    <w:unhideWhenUsed/>
    <w:rsid w:val="002C2563"/>
  </w:style>
  <w:style w:type="paragraph" w:styleId="HTMLAdresse">
    <w:name w:val="HTML Address"/>
    <w:basedOn w:val="Standard"/>
    <w:link w:val="HTMLAdresseZchn"/>
    <w:uiPriority w:val="99"/>
    <w:semiHidden/>
    <w:unhideWhenUsed/>
    <w:rsid w:val="002C2563"/>
    <w:pPr>
      <w:spacing w:after="0" w:line="240" w:lineRule="auto"/>
    </w:pPr>
    <w:rPr>
      <w:i/>
      <w:iCs/>
    </w:rPr>
  </w:style>
  <w:style w:type="character" w:customStyle="1" w:styleId="HTMLAdresseZchn">
    <w:name w:val="HTML Adresse Zchn"/>
    <w:basedOn w:val="Absatz-Standardschriftart"/>
    <w:link w:val="HTMLAdresse"/>
    <w:uiPriority w:val="99"/>
    <w:semiHidden/>
    <w:rsid w:val="002C2563"/>
    <w:rPr>
      <w:i/>
      <w:iCs/>
    </w:rPr>
  </w:style>
  <w:style w:type="character" w:styleId="HTMLZitat">
    <w:name w:val="HTML Cite"/>
    <w:basedOn w:val="Absatz-Standardschriftart"/>
    <w:uiPriority w:val="99"/>
    <w:semiHidden/>
    <w:unhideWhenUsed/>
    <w:rsid w:val="002C2563"/>
    <w:rPr>
      <w:i/>
      <w:iCs/>
    </w:rPr>
  </w:style>
  <w:style w:type="character" w:styleId="HTMLCode">
    <w:name w:val="HTML Code"/>
    <w:basedOn w:val="Absatz-Standardschriftart"/>
    <w:uiPriority w:val="99"/>
    <w:semiHidden/>
    <w:unhideWhenUsed/>
    <w:rsid w:val="002C2563"/>
    <w:rPr>
      <w:rFonts w:ascii="Consolas" w:hAnsi="Consolas"/>
      <w:sz w:val="22"/>
      <w:szCs w:val="20"/>
    </w:rPr>
  </w:style>
  <w:style w:type="character" w:styleId="HTMLDefinition">
    <w:name w:val="HTML Definition"/>
    <w:basedOn w:val="Absatz-Standardschriftart"/>
    <w:uiPriority w:val="99"/>
    <w:semiHidden/>
    <w:unhideWhenUsed/>
    <w:rsid w:val="002C2563"/>
    <w:rPr>
      <w:i/>
      <w:iCs/>
    </w:rPr>
  </w:style>
  <w:style w:type="character" w:styleId="HTMLTastatur">
    <w:name w:val="HTML Keyboard"/>
    <w:basedOn w:val="Absatz-Standardschriftart"/>
    <w:uiPriority w:val="99"/>
    <w:semiHidden/>
    <w:unhideWhenUsed/>
    <w:rsid w:val="002C2563"/>
    <w:rPr>
      <w:rFonts w:ascii="Consolas" w:hAnsi="Consolas"/>
      <w:sz w:val="22"/>
      <w:szCs w:val="20"/>
    </w:rPr>
  </w:style>
  <w:style w:type="paragraph" w:styleId="HTMLVorformatiert">
    <w:name w:val="HTML Preformatted"/>
    <w:basedOn w:val="Standard"/>
    <w:link w:val="HTMLVorformatiertZchn"/>
    <w:uiPriority w:val="99"/>
    <w:semiHidden/>
    <w:unhideWhenUsed/>
    <w:rsid w:val="002C2563"/>
    <w:pPr>
      <w:spacing w:after="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2C2563"/>
    <w:rPr>
      <w:rFonts w:ascii="Consolas" w:hAnsi="Consolas"/>
      <w:szCs w:val="20"/>
    </w:rPr>
  </w:style>
  <w:style w:type="character" w:styleId="HTMLBeispiel">
    <w:name w:val="HTML Sample"/>
    <w:basedOn w:val="Absatz-Standardschriftart"/>
    <w:uiPriority w:val="99"/>
    <w:semiHidden/>
    <w:unhideWhenUsed/>
    <w:rsid w:val="002C2563"/>
    <w:rPr>
      <w:rFonts w:ascii="Consolas" w:hAnsi="Consolas"/>
      <w:sz w:val="24"/>
      <w:szCs w:val="24"/>
    </w:rPr>
  </w:style>
  <w:style w:type="character" w:styleId="HTMLSchreibmaschine">
    <w:name w:val="HTML Typewriter"/>
    <w:basedOn w:val="Absatz-Standardschriftart"/>
    <w:uiPriority w:val="99"/>
    <w:semiHidden/>
    <w:unhideWhenUsed/>
    <w:rsid w:val="002C2563"/>
    <w:rPr>
      <w:rFonts w:ascii="Consolas" w:hAnsi="Consolas"/>
      <w:sz w:val="22"/>
      <w:szCs w:val="20"/>
    </w:rPr>
  </w:style>
  <w:style w:type="character" w:styleId="HTMLVariable">
    <w:name w:val="HTML Variable"/>
    <w:basedOn w:val="Absatz-Standardschriftart"/>
    <w:uiPriority w:val="99"/>
    <w:semiHidden/>
    <w:unhideWhenUsed/>
    <w:rsid w:val="002C2563"/>
    <w:rPr>
      <w:i/>
      <w:iCs/>
    </w:rPr>
  </w:style>
  <w:style w:type="character" w:styleId="Hyperlink">
    <w:name w:val="Hyperlink"/>
    <w:basedOn w:val="Absatz-Standardschriftart"/>
    <w:uiPriority w:val="99"/>
    <w:semiHidden/>
    <w:unhideWhenUsed/>
    <w:rsid w:val="00CD5E29"/>
    <w:rPr>
      <w:color w:val="11698B" w:themeColor="accent4" w:themeShade="BF"/>
      <w:u w:val="single"/>
    </w:rPr>
  </w:style>
  <w:style w:type="paragraph" w:styleId="Index1">
    <w:name w:val="index 1"/>
    <w:basedOn w:val="Standard"/>
    <w:next w:val="Standard"/>
    <w:autoRedefine/>
    <w:uiPriority w:val="99"/>
    <w:semiHidden/>
    <w:unhideWhenUsed/>
    <w:rsid w:val="002C2563"/>
    <w:pPr>
      <w:spacing w:after="0" w:line="240" w:lineRule="auto"/>
      <w:ind w:left="220" w:hanging="220"/>
    </w:pPr>
  </w:style>
  <w:style w:type="paragraph" w:styleId="Index2">
    <w:name w:val="index 2"/>
    <w:basedOn w:val="Standard"/>
    <w:next w:val="Standard"/>
    <w:autoRedefine/>
    <w:uiPriority w:val="99"/>
    <w:semiHidden/>
    <w:unhideWhenUsed/>
    <w:rsid w:val="002C2563"/>
    <w:pPr>
      <w:spacing w:after="0" w:line="240" w:lineRule="auto"/>
      <w:ind w:left="440" w:hanging="220"/>
    </w:pPr>
  </w:style>
  <w:style w:type="paragraph" w:styleId="Index3">
    <w:name w:val="index 3"/>
    <w:basedOn w:val="Standard"/>
    <w:next w:val="Standard"/>
    <w:autoRedefine/>
    <w:uiPriority w:val="99"/>
    <w:semiHidden/>
    <w:unhideWhenUsed/>
    <w:rsid w:val="002C2563"/>
    <w:pPr>
      <w:spacing w:after="0" w:line="240" w:lineRule="auto"/>
      <w:ind w:left="660" w:hanging="220"/>
    </w:pPr>
  </w:style>
  <w:style w:type="paragraph" w:styleId="Index4">
    <w:name w:val="index 4"/>
    <w:basedOn w:val="Standard"/>
    <w:next w:val="Standard"/>
    <w:autoRedefine/>
    <w:uiPriority w:val="99"/>
    <w:semiHidden/>
    <w:unhideWhenUsed/>
    <w:rsid w:val="002C2563"/>
    <w:pPr>
      <w:spacing w:after="0" w:line="240" w:lineRule="auto"/>
      <w:ind w:left="880" w:hanging="220"/>
    </w:pPr>
  </w:style>
  <w:style w:type="paragraph" w:styleId="Index5">
    <w:name w:val="index 5"/>
    <w:basedOn w:val="Standard"/>
    <w:next w:val="Standard"/>
    <w:autoRedefine/>
    <w:uiPriority w:val="99"/>
    <w:semiHidden/>
    <w:unhideWhenUsed/>
    <w:rsid w:val="002C2563"/>
    <w:pPr>
      <w:spacing w:after="0" w:line="240" w:lineRule="auto"/>
      <w:ind w:left="1100" w:hanging="220"/>
    </w:pPr>
  </w:style>
  <w:style w:type="paragraph" w:styleId="Index6">
    <w:name w:val="index 6"/>
    <w:basedOn w:val="Standard"/>
    <w:next w:val="Standard"/>
    <w:autoRedefine/>
    <w:uiPriority w:val="99"/>
    <w:semiHidden/>
    <w:unhideWhenUsed/>
    <w:rsid w:val="002C2563"/>
    <w:pPr>
      <w:spacing w:after="0" w:line="240" w:lineRule="auto"/>
      <w:ind w:left="1320" w:hanging="220"/>
    </w:pPr>
  </w:style>
  <w:style w:type="paragraph" w:styleId="Index7">
    <w:name w:val="index 7"/>
    <w:basedOn w:val="Standard"/>
    <w:next w:val="Standard"/>
    <w:autoRedefine/>
    <w:uiPriority w:val="99"/>
    <w:semiHidden/>
    <w:unhideWhenUsed/>
    <w:rsid w:val="002C2563"/>
    <w:pPr>
      <w:spacing w:after="0" w:line="240" w:lineRule="auto"/>
      <w:ind w:left="1540" w:hanging="220"/>
    </w:pPr>
  </w:style>
  <w:style w:type="paragraph" w:styleId="Index8">
    <w:name w:val="index 8"/>
    <w:basedOn w:val="Standard"/>
    <w:next w:val="Standard"/>
    <w:autoRedefine/>
    <w:uiPriority w:val="99"/>
    <w:semiHidden/>
    <w:unhideWhenUsed/>
    <w:rsid w:val="002C2563"/>
    <w:pPr>
      <w:spacing w:after="0" w:line="240" w:lineRule="auto"/>
      <w:ind w:left="1760" w:hanging="220"/>
    </w:pPr>
  </w:style>
  <w:style w:type="paragraph" w:styleId="Index9">
    <w:name w:val="index 9"/>
    <w:basedOn w:val="Standard"/>
    <w:next w:val="Standard"/>
    <w:autoRedefine/>
    <w:uiPriority w:val="99"/>
    <w:semiHidden/>
    <w:unhideWhenUsed/>
    <w:rsid w:val="002C2563"/>
    <w:pPr>
      <w:spacing w:after="0" w:line="240" w:lineRule="auto"/>
      <w:ind w:left="1980" w:hanging="220"/>
    </w:pPr>
  </w:style>
  <w:style w:type="paragraph" w:styleId="Indexberschrift">
    <w:name w:val="index heading"/>
    <w:basedOn w:val="Standard"/>
    <w:next w:val="Index1"/>
    <w:uiPriority w:val="99"/>
    <w:semiHidden/>
    <w:unhideWhenUsed/>
    <w:rsid w:val="002C2563"/>
    <w:rPr>
      <w:rFonts w:asciiTheme="majorHAnsi" w:eastAsiaTheme="majorEastAsia" w:hAnsiTheme="majorHAnsi" w:cstheme="majorBidi"/>
      <w:b/>
      <w:bCs/>
    </w:rPr>
  </w:style>
  <w:style w:type="character" w:styleId="IntensiveHervorhebung">
    <w:name w:val="Intense Emphasis"/>
    <w:basedOn w:val="Absatz-Standardschriftart"/>
    <w:uiPriority w:val="21"/>
    <w:semiHidden/>
    <w:unhideWhenUsed/>
    <w:qFormat/>
    <w:rsid w:val="00CD5E29"/>
    <w:rPr>
      <w:i/>
      <w:iCs/>
      <w:color w:val="11826C" w:themeColor="accent1" w:themeShade="BF"/>
    </w:rPr>
  </w:style>
  <w:style w:type="paragraph" w:styleId="IntensivesZitat">
    <w:name w:val="Intense Quote"/>
    <w:basedOn w:val="Standard"/>
    <w:next w:val="Standard"/>
    <w:link w:val="IntensivesZitatZchn"/>
    <w:uiPriority w:val="30"/>
    <w:semiHidden/>
    <w:unhideWhenUsed/>
    <w:qFormat/>
    <w:rsid w:val="00CD5E29"/>
    <w:pPr>
      <w:pBdr>
        <w:top w:val="single" w:sz="4" w:space="10" w:color="17AE92" w:themeColor="accent1"/>
        <w:bottom w:val="single" w:sz="4" w:space="10" w:color="17AE92" w:themeColor="accent1"/>
      </w:pBdr>
      <w:spacing w:before="360" w:after="360"/>
      <w:ind w:left="864" w:right="864"/>
      <w:jc w:val="center"/>
    </w:pPr>
    <w:rPr>
      <w:i/>
      <w:iCs/>
      <w:color w:val="11826C" w:themeColor="accent1" w:themeShade="BF"/>
    </w:rPr>
  </w:style>
  <w:style w:type="character" w:customStyle="1" w:styleId="IntensivesZitatZchn">
    <w:name w:val="Intensives Zitat Zchn"/>
    <w:basedOn w:val="Absatz-Standardschriftart"/>
    <w:link w:val="IntensivesZitat"/>
    <w:uiPriority w:val="30"/>
    <w:semiHidden/>
    <w:rsid w:val="00CD5E29"/>
    <w:rPr>
      <w:i/>
      <w:iCs/>
      <w:color w:val="11826C" w:themeColor="accent1" w:themeShade="BF"/>
    </w:rPr>
  </w:style>
  <w:style w:type="character" w:styleId="IntensiverVerweis">
    <w:name w:val="Intense Reference"/>
    <w:basedOn w:val="Absatz-Standardschriftart"/>
    <w:uiPriority w:val="32"/>
    <w:semiHidden/>
    <w:unhideWhenUsed/>
    <w:qFormat/>
    <w:rsid w:val="00CD5E29"/>
    <w:rPr>
      <w:b/>
      <w:bCs/>
      <w:caps w:val="0"/>
      <w:smallCaps/>
      <w:color w:val="11826C" w:themeColor="accent1" w:themeShade="BF"/>
      <w:spacing w:val="5"/>
    </w:rPr>
  </w:style>
  <w:style w:type="table" w:styleId="HellesRaster">
    <w:name w:val="Light Grid"/>
    <w:basedOn w:val="NormaleTabelle"/>
    <w:uiPriority w:val="62"/>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18" w:space="0" w:color="17AE92" w:themeColor="accent1"/>
          <w:right w:val="single" w:sz="8" w:space="0" w:color="17AE92" w:themeColor="accent1"/>
          <w:insideH w:val="nil"/>
          <w:insideV w:val="single" w:sz="8" w:space="0" w:color="17AE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insideH w:val="nil"/>
          <w:insideV w:val="single" w:sz="8" w:space="0" w:color="17AE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shd w:val="clear" w:color="auto" w:fill="BAF6EA" w:themeFill="accent1" w:themeFillTint="3F"/>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shd w:val="clear" w:color="auto" w:fill="BAF6EA" w:themeFill="accent1" w:themeFillTint="3F"/>
      </w:tcPr>
    </w:tblStylePr>
    <w:tblStylePr w:type="band2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insideV w:val="single" w:sz="8" w:space="0" w:color="17AE92" w:themeColor="accent1"/>
        </w:tcBorders>
      </w:tcPr>
    </w:tblStylePr>
  </w:style>
  <w:style w:type="table" w:styleId="HellesRaster-Akzent2">
    <w:name w:val="Light Grid Accent 2"/>
    <w:basedOn w:val="NormaleTabelle"/>
    <w:uiPriority w:val="62"/>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18" w:space="0" w:color="F7A23F" w:themeColor="accent2"/>
          <w:right w:val="single" w:sz="8" w:space="0" w:color="F7A23F" w:themeColor="accent2"/>
          <w:insideH w:val="nil"/>
          <w:insideV w:val="single" w:sz="8" w:space="0" w:color="F7A23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insideH w:val="nil"/>
          <w:insideV w:val="single" w:sz="8" w:space="0" w:color="F7A23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shd w:val="clear" w:color="auto" w:fill="FDE7CF" w:themeFill="accent2" w:themeFillTint="3F"/>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shd w:val="clear" w:color="auto" w:fill="FDE7CF" w:themeFill="accent2" w:themeFillTint="3F"/>
      </w:tcPr>
    </w:tblStylePr>
    <w:tblStylePr w:type="band2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insideV w:val="single" w:sz="8" w:space="0" w:color="F7A23F" w:themeColor="accent2"/>
        </w:tcBorders>
      </w:tcPr>
    </w:tblStylePr>
  </w:style>
  <w:style w:type="table" w:styleId="HellesRaster-Akzent3">
    <w:name w:val="Light Grid Accent 3"/>
    <w:basedOn w:val="NormaleTabelle"/>
    <w:uiPriority w:val="62"/>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18" w:space="0" w:color="6F7E84" w:themeColor="accent3"/>
          <w:right w:val="single" w:sz="8" w:space="0" w:color="6F7E84" w:themeColor="accent3"/>
          <w:insideH w:val="nil"/>
          <w:insideV w:val="single" w:sz="8" w:space="0" w:color="6F7E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insideH w:val="nil"/>
          <w:insideV w:val="single" w:sz="8" w:space="0" w:color="6F7E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shd w:val="clear" w:color="auto" w:fill="DBDFE1" w:themeFill="accent3" w:themeFillTint="3F"/>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shd w:val="clear" w:color="auto" w:fill="DBDFE1" w:themeFill="accent3" w:themeFillTint="3F"/>
      </w:tcPr>
    </w:tblStylePr>
    <w:tblStylePr w:type="band2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insideV w:val="single" w:sz="8" w:space="0" w:color="6F7E84" w:themeColor="accent3"/>
        </w:tcBorders>
      </w:tcPr>
    </w:tblStylePr>
  </w:style>
  <w:style w:type="table" w:styleId="HellesRaster-Akzent4">
    <w:name w:val="Light Grid Accent 4"/>
    <w:basedOn w:val="NormaleTabelle"/>
    <w:uiPriority w:val="62"/>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18" w:space="0" w:color="178DBB" w:themeColor="accent4"/>
          <w:right w:val="single" w:sz="8" w:space="0" w:color="178DBB" w:themeColor="accent4"/>
          <w:insideH w:val="nil"/>
          <w:insideV w:val="single" w:sz="8" w:space="0" w:color="178D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insideH w:val="nil"/>
          <w:insideV w:val="single" w:sz="8" w:space="0" w:color="178D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shd w:val="clear" w:color="auto" w:fill="BCE6F7" w:themeFill="accent4" w:themeFillTint="3F"/>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shd w:val="clear" w:color="auto" w:fill="BCE6F7" w:themeFill="accent4" w:themeFillTint="3F"/>
      </w:tcPr>
    </w:tblStylePr>
    <w:tblStylePr w:type="band2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tcPr>
    </w:tblStylePr>
  </w:style>
  <w:style w:type="table" w:styleId="HellesRaster-Akzent5">
    <w:name w:val="Light Grid Accent 5"/>
    <w:basedOn w:val="NormaleTabelle"/>
    <w:uiPriority w:val="62"/>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18" w:space="0" w:color="E3584E" w:themeColor="accent5"/>
          <w:right w:val="single" w:sz="8" w:space="0" w:color="E3584E" w:themeColor="accent5"/>
          <w:insideH w:val="nil"/>
          <w:insideV w:val="single" w:sz="8" w:space="0" w:color="E3584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insideH w:val="nil"/>
          <w:insideV w:val="single" w:sz="8" w:space="0" w:color="E3584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shd w:val="clear" w:color="auto" w:fill="F8D5D3" w:themeFill="accent5" w:themeFillTint="3F"/>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shd w:val="clear" w:color="auto" w:fill="F8D5D3" w:themeFill="accent5" w:themeFillTint="3F"/>
      </w:tcPr>
    </w:tblStylePr>
    <w:tblStylePr w:type="band2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tcPr>
    </w:tblStylePr>
  </w:style>
  <w:style w:type="table" w:styleId="HellesRaster-Akzent6">
    <w:name w:val="Light Grid Accent 6"/>
    <w:basedOn w:val="NormaleTabelle"/>
    <w:uiPriority w:val="62"/>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18" w:space="0" w:color="6FB344" w:themeColor="accent6"/>
          <w:right w:val="single" w:sz="8" w:space="0" w:color="6FB344" w:themeColor="accent6"/>
          <w:insideH w:val="nil"/>
          <w:insideV w:val="single" w:sz="8" w:space="0" w:color="6FB3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insideH w:val="nil"/>
          <w:insideV w:val="single" w:sz="8" w:space="0" w:color="6FB3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shd w:val="clear" w:color="auto" w:fill="DBEDCF" w:themeFill="accent6" w:themeFillTint="3F"/>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shd w:val="clear" w:color="auto" w:fill="DBEDCF" w:themeFill="accent6" w:themeFillTint="3F"/>
      </w:tcPr>
    </w:tblStylePr>
    <w:tblStylePr w:type="band2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tcPr>
    </w:tblStylePr>
  </w:style>
  <w:style w:type="table" w:styleId="HelleListe">
    <w:name w:val="Light List"/>
    <w:basedOn w:val="NormaleTabelle"/>
    <w:uiPriority w:val="61"/>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2C2563"/>
    <w:pPr>
      <w:spacing w:after="0" w:line="240" w:lineRule="auto"/>
    </w:p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pPr>
        <w:spacing w:before="0" w:after="0" w:line="240" w:lineRule="auto"/>
      </w:pPr>
      <w:rPr>
        <w:b/>
        <w:bCs/>
        <w:color w:val="FFFFFF" w:themeColor="background1"/>
      </w:rPr>
      <w:tblPr/>
      <w:tcPr>
        <w:shd w:val="clear" w:color="auto" w:fill="17AE92" w:themeFill="accent1"/>
      </w:tcPr>
    </w:tblStylePr>
    <w:tblStylePr w:type="lastRow">
      <w:pPr>
        <w:spacing w:before="0" w:after="0" w:line="240" w:lineRule="auto"/>
      </w:pPr>
      <w:rPr>
        <w:b/>
        <w:bCs/>
      </w:rPr>
      <w:tblPr/>
      <w:tcPr>
        <w:tcBorders>
          <w:top w:val="double" w:sz="6" w:space="0" w:color="17AE92" w:themeColor="accent1"/>
          <w:left w:val="single" w:sz="8" w:space="0" w:color="17AE92" w:themeColor="accent1"/>
          <w:bottom w:val="single" w:sz="8" w:space="0" w:color="17AE92" w:themeColor="accent1"/>
          <w:right w:val="single" w:sz="8" w:space="0" w:color="17AE92" w:themeColor="accent1"/>
        </w:tcBorders>
      </w:tcPr>
    </w:tblStylePr>
    <w:tblStylePr w:type="firstCol">
      <w:rPr>
        <w:b/>
        <w:bCs/>
      </w:rPr>
    </w:tblStylePr>
    <w:tblStylePr w:type="lastCol">
      <w:rPr>
        <w:b/>
        <w:bCs/>
      </w:rPr>
    </w:tblStylePr>
    <w:tblStylePr w:type="band1Vert">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tblStylePr w:type="band1Horz">
      <w:tblPr/>
      <w:tcPr>
        <w:tcBorders>
          <w:top w:val="single" w:sz="8" w:space="0" w:color="17AE92" w:themeColor="accent1"/>
          <w:left w:val="single" w:sz="8" w:space="0" w:color="17AE92" w:themeColor="accent1"/>
          <w:bottom w:val="single" w:sz="8" w:space="0" w:color="17AE92" w:themeColor="accent1"/>
          <w:right w:val="single" w:sz="8" w:space="0" w:color="17AE92" w:themeColor="accent1"/>
        </w:tcBorders>
      </w:tcPr>
    </w:tblStylePr>
  </w:style>
  <w:style w:type="table" w:styleId="HelleListe-Akzent2">
    <w:name w:val="Light List Accent 2"/>
    <w:basedOn w:val="NormaleTabelle"/>
    <w:uiPriority w:val="61"/>
    <w:semiHidden/>
    <w:unhideWhenUsed/>
    <w:rsid w:val="002C2563"/>
    <w:pPr>
      <w:spacing w:after="0" w:line="240" w:lineRule="auto"/>
    </w:p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pPr>
        <w:spacing w:before="0" w:after="0" w:line="240" w:lineRule="auto"/>
      </w:pPr>
      <w:rPr>
        <w:b/>
        <w:bCs/>
        <w:color w:val="FFFFFF" w:themeColor="background1"/>
      </w:rPr>
      <w:tblPr/>
      <w:tcPr>
        <w:shd w:val="clear" w:color="auto" w:fill="F7A23F" w:themeFill="accent2"/>
      </w:tcPr>
    </w:tblStylePr>
    <w:tblStylePr w:type="lastRow">
      <w:pPr>
        <w:spacing w:before="0" w:after="0" w:line="240" w:lineRule="auto"/>
      </w:pPr>
      <w:rPr>
        <w:b/>
        <w:bCs/>
      </w:rPr>
      <w:tblPr/>
      <w:tcPr>
        <w:tcBorders>
          <w:top w:val="double" w:sz="6" w:space="0" w:color="F7A23F" w:themeColor="accent2"/>
          <w:left w:val="single" w:sz="8" w:space="0" w:color="F7A23F" w:themeColor="accent2"/>
          <w:bottom w:val="single" w:sz="8" w:space="0" w:color="F7A23F" w:themeColor="accent2"/>
          <w:right w:val="single" w:sz="8" w:space="0" w:color="F7A23F" w:themeColor="accent2"/>
        </w:tcBorders>
      </w:tcPr>
    </w:tblStylePr>
    <w:tblStylePr w:type="firstCol">
      <w:rPr>
        <w:b/>
        <w:bCs/>
      </w:rPr>
    </w:tblStylePr>
    <w:tblStylePr w:type="lastCol">
      <w:rPr>
        <w:b/>
        <w:bCs/>
      </w:rPr>
    </w:tblStylePr>
    <w:tblStylePr w:type="band1Vert">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tblStylePr w:type="band1Horz">
      <w:tblPr/>
      <w:tcPr>
        <w:tcBorders>
          <w:top w:val="single" w:sz="8" w:space="0" w:color="F7A23F" w:themeColor="accent2"/>
          <w:left w:val="single" w:sz="8" w:space="0" w:color="F7A23F" w:themeColor="accent2"/>
          <w:bottom w:val="single" w:sz="8" w:space="0" w:color="F7A23F" w:themeColor="accent2"/>
          <w:right w:val="single" w:sz="8" w:space="0" w:color="F7A23F" w:themeColor="accent2"/>
        </w:tcBorders>
      </w:tcPr>
    </w:tblStylePr>
  </w:style>
  <w:style w:type="table" w:styleId="HelleListe-Akzent3">
    <w:name w:val="Light List Accent 3"/>
    <w:basedOn w:val="NormaleTabelle"/>
    <w:uiPriority w:val="61"/>
    <w:semiHidden/>
    <w:unhideWhenUsed/>
    <w:rsid w:val="002C2563"/>
    <w:pPr>
      <w:spacing w:after="0" w:line="240" w:lineRule="auto"/>
    </w:p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pPr>
        <w:spacing w:before="0" w:after="0" w:line="240" w:lineRule="auto"/>
      </w:pPr>
      <w:rPr>
        <w:b/>
        <w:bCs/>
        <w:color w:val="FFFFFF" w:themeColor="background1"/>
      </w:rPr>
      <w:tblPr/>
      <w:tcPr>
        <w:shd w:val="clear" w:color="auto" w:fill="6F7E84" w:themeFill="accent3"/>
      </w:tcPr>
    </w:tblStylePr>
    <w:tblStylePr w:type="lastRow">
      <w:pPr>
        <w:spacing w:before="0" w:after="0" w:line="240" w:lineRule="auto"/>
      </w:pPr>
      <w:rPr>
        <w:b/>
        <w:bCs/>
      </w:rPr>
      <w:tblPr/>
      <w:tcPr>
        <w:tcBorders>
          <w:top w:val="double" w:sz="6" w:space="0" w:color="6F7E84" w:themeColor="accent3"/>
          <w:left w:val="single" w:sz="8" w:space="0" w:color="6F7E84" w:themeColor="accent3"/>
          <w:bottom w:val="single" w:sz="8" w:space="0" w:color="6F7E84" w:themeColor="accent3"/>
          <w:right w:val="single" w:sz="8" w:space="0" w:color="6F7E84" w:themeColor="accent3"/>
        </w:tcBorders>
      </w:tcPr>
    </w:tblStylePr>
    <w:tblStylePr w:type="firstCol">
      <w:rPr>
        <w:b/>
        <w:bCs/>
      </w:rPr>
    </w:tblStylePr>
    <w:tblStylePr w:type="lastCol">
      <w:rPr>
        <w:b/>
        <w:bCs/>
      </w:rPr>
    </w:tblStylePr>
    <w:tblStylePr w:type="band1Vert">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tblStylePr w:type="band1Horz">
      <w:tblPr/>
      <w:tcPr>
        <w:tcBorders>
          <w:top w:val="single" w:sz="8" w:space="0" w:color="6F7E84" w:themeColor="accent3"/>
          <w:left w:val="single" w:sz="8" w:space="0" w:color="6F7E84" w:themeColor="accent3"/>
          <w:bottom w:val="single" w:sz="8" w:space="0" w:color="6F7E84" w:themeColor="accent3"/>
          <w:right w:val="single" w:sz="8" w:space="0" w:color="6F7E84" w:themeColor="accent3"/>
        </w:tcBorders>
      </w:tcPr>
    </w:tblStylePr>
  </w:style>
  <w:style w:type="table" w:styleId="HelleListe-Akzent4">
    <w:name w:val="Light List Accent 4"/>
    <w:basedOn w:val="NormaleTabelle"/>
    <w:uiPriority w:val="61"/>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pPr>
        <w:spacing w:before="0" w:after="0" w:line="240" w:lineRule="auto"/>
      </w:pPr>
      <w:rPr>
        <w:b/>
        <w:bCs/>
        <w:color w:val="FFFFFF" w:themeColor="background1"/>
      </w:rPr>
      <w:tblPr/>
      <w:tcPr>
        <w:shd w:val="clear" w:color="auto" w:fill="178DBB" w:themeFill="accent4"/>
      </w:tcPr>
    </w:tblStylePr>
    <w:tblStylePr w:type="lastRow">
      <w:pPr>
        <w:spacing w:before="0" w:after="0" w:line="240" w:lineRule="auto"/>
      </w:pPr>
      <w:rPr>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tcBorders>
      </w:tcPr>
    </w:tblStylePr>
    <w:tblStylePr w:type="firstCol">
      <w:rPr>
        <w:b/>
        <w:bCs/>
      </w:rPr>
    </w:tblStylePr>
    <w:tblStylePr w:type="lastCol">
      <w:rPr>
        <w:b/>
        <w:bCs/>
      </w:r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style>
  <w:style w:type="table" w:styleId="HelleListe-Akzent5">
    <w:name w:val="Light List Accent 5"/>
    <w:basedOn w:val="NormaleTabelle"/>
    <w:uiPriority w:val="61"/>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pPr>
        <w:spacing w:before="0" w:after="0" w:line="240" w:lineRule="auto"/>
      </w:pPr>
      <w:rPr>
        <w:b/>
        <w:bCs/>
        <w:color w:val="FFFFFF" w:themeColor="background1"/>
      </w:rPr>
      <w:tblPr/>
      <w:tcPr>
        <w:shd w:val="clear" w:color="auto" w:fill="E3584E" w:themeFill="accent5"/>
      </w:tcPr>
    </w:tblStylePr>
    <w:tblStylePr w:type="lastRow">
      <w:pPr>
        <w:spacing w:before="0" w:after="0" w:line="240" w:lineRule="auto"/>
      </w:pPr>
      <w:rPr>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tcBorders>
      </w:tcPr>
    </w:tblStylePr>
    <w:tblStylePr w:type="firstCol">
      <w:rPr>
        <w:b/>
        <w:bCs/>
      </w:rPr>
    </w:tblStylePr>
    <w:tblStylePr w:type="lastCol">
      <w:rPr>
        <w:b/>
        <w:bCs/>
      </w:r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style>
  <w:style w:type="table" w:styleId="HelleListe-Akzent6">
    <w:name w:val="Light List Accent 6"/>
    <w:basedOn w:val="NormaleTabelle"/>
    <w:uiPriority w:val="61"/>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pPr>
        <w:spacing w:before="0" w:after="0" w:line="240" w:lineRule="auto"/>
      </w:pPr>
      <w:rPr>
        <w:b/>
        <w:bCs/>
        <w:color w:val="FFFFFF" w:themeColor="background1"/>
      </w:rPr>
      <w:tblPr/>
      <w:tcPr>
        <w:shd w:val="clear" w:color="auto" w:fill="6FB344" w:themeFill="accent6"/>
      </w:tcPr>
    </w:tblStylePr>
    <w:tblStylePr w:type="lastRow">
      <w:pPr>
        <w:spacing w:before="0" w:after="0" w:line="240" w:lineRule="auto"/>
      </w:pPr>
      <w:rPr>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tcBorders>
      </w:tcPr>
    </w:tblStylePr>
    <w:tblStylePr w:type="firstCol">
      <w:rPr>
        <w:b/>
        <w:bCs/>
      </w:rPr>
    </w:tblStylePr>
    <w:tblStylePr w:type="lastCol">
      <w:rPr>
        <w:b/>
        <w:bCs/>
      </w:r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style>
  <w:style w:type="table" w:styleId="HelleSchattierung">
    <w:name w:val="Light Shading"/>
    <w:basedOn w:val="NormaleTabelle"/>
    <w:uiPriority w:val="60"/>
    <w:semiHidden/>
    <w:unhideWhenUsed/>
    <w:rsid w:val="002C25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2C2563"/>
    <w:pPr>
      <w:spacing w:after="0" w:line="240" w:lineRule="auto"/>
    </w:pPr>
    <w:rPr>
      <w:color w:val="11826C" w:themeColor="accent1" w:themeShade="BF"/>
    </w:rPr>
    <w:tblPr>
      <w:tblStyleRowBandSize w:val="1"/>
      <w:tblStyleColBandSize w:val="1"/>
      <w:tblBorders>
        <w:top w:val="single" w:sz="8" w:space="0" w:color="17AE92" w:themeColor="accent1"/>
        <w:bottom w:val="single" w:sz="8" w:space="0" w:color="17AE92" w:themeColor="accent1"/>
      </w:tblBorders>
    </w:tblPr>
    <w:tblStylePr w:type="fir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lastRow">
      <w:pPr>
        <w:spacing w:before="0" w:after="0" w:line="240" w:lineRule="auto"/>
      </w:pPr>
      <w:rPr>
        <w:b/>
        <w:bCs/>
      </w:rPr>
      <w:tblPr/>
      <w:tcPr>
        <w:tcBorders>
          <w:top w:val="single" w:sz="8" w:space="0" w:color="17AE92" w:themeColor="accent1"/>
          <w:left w:val="nil"/>
          <w:bottom w:val="single" w:sz="8" w:space="0" w:color="17AE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left w:val="nil"/>
          <w:right w:val="nil"/>
          <w:insideH w:val="nil"/>
          <w:insideV w:val="nil"/>
        </w:tcBorders>
        <w:shd w:val="clear" w:color="auto" w:fill="BAF6EA" w:themeFill="accent1" w:themeFillTint="3F"/>
      </w:tcPr>
    </w:tblStylePr>
  </w:style>
  <w:style w:type="table" w:styleId="HelleSchattierung-Akzent2">
    <w:name w:val="Light Shading Accent 2"/>
    <w:basedOn w:val="NormaleTabelle"/>
    <w:uiPriority w:val="60"/>
    <w:semiHidden/>
    <w:unhideWhenUsed/>
    <w:rsid w:val="002C2563"/>
    <w:pPr>
      <w:spacing w:after="0" w:line="240" w:lineRule="auto"/>
    </w:pPr>
    <w:rPr>
      <w:color w:val="DE7B09" w:themeColor="accent2" w:themeShade="BF"/>
    </w:rPr>
    <w:tblPr>
      <w:tblStyleRowBandSize w:val="1"/>
      <w:tblStyleColBandSize w:val="1"/>
      <w:tblBorders>
        <w:top w:val="single" w:sz="8" w:space="0" w:color="F7A23F" w:themeColor="accent2"/>
        <w:bottom w:val="single" w:sz="8" w:space="0" w:color="F7A23F" w:themeColor="accent2"/>
      </w:tblBorders>
    </w:tblPr>
    <w:tblStylePr w:type="fir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lastRow">
      <w:pPr>
        <w:spacing w:before="0" w:after="0" w:line="240" w:lineRule="auto"/>
      </w:pPr>
      <w:rPr>
        <w:b/>
        <w:bCs/>
      </w:rPr>
      <w:tblPr/>
      <w:tcPr>
        <w:tcBorders>
          <w:top w:val="single" w:sz="8" w:space="0" w:color="F7A23F" w:themeColor="accent2"/>
          <w:left w:val="nil"/>
          <w:bottom w:val="single" w:sz="8" w:space="0" w:color="F7A23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left w:val="nil"/>
          <w:right w:val="nil"/>
          <w:insideH w:val="nil"/>
          <w:insideV w:val="nil"/>
        </w:tcBorders>
        <w:shd w:val="clear" w:color="auto" w:fill="FDE7CF" w:themeFill="accent2" w:themeFillTint="3F"/>
      </w:tcPr>
    </w:tblStylePr>
  </w:style>
  <w:style w:type="table" w:styleId="HelleSchattierung-Akzent3">
    <w:name w:val="Light Shading Accent 3"/>
    <w:basedOn w:val="NormaleTabelle"/>
    <w:uiPriority w:val="60"/>
    <w:semiHidden/>
    <w:unhideWhenUsed/>
    <w:rsid w:val="002C2563"/>
    <w:pPr>
      <w:spacing w:after="0" w:line="240" w:lineRule="auto"/>
    </w:pPr>
    <w:rPr>
      <w:color w:val="535E62" w:themeColor="accent3" w:themeShade="BF"/>
    </w:rPr>
    <w:tblPr>
      <w:tblStyleRowBandSize w:val="1"/>
      <w:tblStyleColBandSize w:val="1"/>
      <w:tblBorders>
        <w:top w:val="single" w:sz="8" w:space="0" w:color="6F7E84" w:themeColor="accent3"/>
        <w:bottom w:val="single" w:sz="8" w:space="0" w:color="6F7E84" w:themeColor="accent3"/>
      </w:tblBorders>
    </w:tblPr>
    <w:tblStylePr w:type="fir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lastRow">
      <w:pPr>
        <w:spacing w:before="0" w:after="0" w:line="240" w:lineRule="auto"/>
      </w:pPr>
      <w:rPr>
        <w:b/>
        <w:bCs/>
      </w:rPr>
      <w:tblPr/>
      <w:tcPr>
        <w:tcBorders>
          <w:top w:val="single" w:sz="8" w:space="0" w:color="6F7E84" w:themeColor="accent3"/>
          <w:left w:val="nil"/>
          <w:bottom w:val="single" w:sz="8" w:space="0" w:color="6F7E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left w:val="nil"/>
          <w:right w:val="nil"/>
          <w:insideH w:val="nil"/>
          <w:insideV w:val="nil"/>
        </w:tcBorders>
        <w:shd w:val="clear" w:color="auto" w:fill="DBDFE1" w:themeFill="accent3" w:themeFillTint="3F"/>
      </w:tcPr>
    </w:tblStylePr>
  </w:style>
  <w:style w:type="table" w:styleId="HelleSchattierung-Akzent4">
    <w:name w:val="Light Shading Accent 4"/>
    <w:basedOn w:val="NormaleTabelle"/>
    <w:uiPriority w:val="60"/>
    <w:semiHidden/>
    <w:unhideWhenUsed/>
    <w:rsid w:val="002C2563"/>
    <w:pPr>
      <w:spacing w:after="0" w:line="240" w:lineRule="auto"/>
    </w:pPr>
    <w:rPr>
      <w:color w:val="11698B" w:themeColor="accent4" w:themeShade="BF"/>
    </w:rPr>
    <w:tblPr>
      <w:tblStyleRowBandSize w:val="1"/>
      <w:tblStyleColBandSize w:val="1"/>
      <w:tblBorders>
        <w:top w:val="single" w:sz="8" w:space="0" w:color="178DBB" w:themeColor="accent4"/>
        <w:bottom w:val="single" w:sz="8" w:space="0" w:color="178DBB" w:themeColor="accent4"/>
      </w:tblBorders>
    </w:tblPr>
    <w:tblStylePr w:type="fir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la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left w:val="nil"/>
          <w:right w:val="nil"/>
          <w:insideH w:val="nil"/>
          <w:insideV w:val="nil"/>
        </w:tcBorders>
        <w:shd w:val="clear" w:color="auto" w:fill="BCE6F7" w:themeFill="accent4" w:themeFillTint="3F"/>
      </w:tcPr>
    </w:tblStylePr>
  </w:style>
  <w:style w:type="table" w:styleId="HelleSchattierung-Akzent5">
    <w:name w:val="Light Shading Accent 5"/>
    <w:basedOn w:val="NormaleTabelle"/>
    <w:uiPriority w:val="60"/>
    <w:semiHidden/>
    <w:unhideWhenUsed/>
    <w:rsid w:val="002C2563"/>
    <w:pPr>
      <w:spacing w:after="0" w:line="240" w:lineRule="auto"/>
    </w:pPr>
    <w:rPr>
      <w:color w:val="C52A1F" w:themeColor="accent5" w:themeShade="BF"/>
    </w:rPr>
    <w:tblPr>
      <w:tblStyleRowBandSize w:val="1"/>
      <w:tblStyleColBandSize w:val="1"/>
      <w:tblBorders>
        <w:top w:val="single" w:sz="8" w:space="0" w:color="E3584E" w:themeColor="accent5"/>
        <w:bottom w:val="single" w:sz="8" w:space="0" w:color="E3584E" w:themeColor="accent5"/>
      </w:tblBorders>
    </w:tblPr>
    <w:tblStylePr w:type="fir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la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left w:val="nil"/>
          <w:right w:val="nil"/>
          <w:insideH w:val="nil"/>
          <w:insideV w:val="nil"/>
        </w:tcBorders>
        <w:shd w:val="clear" w:color="auto" w:fill="F8D5D3" w:themeFill="accent5" w:themeFillTint="3F"/>
      </w:tcPr>
    </w:tblStylePr>
  </w:style>
  <w:style w:type="table" w:styleId="HelleSchattierung-Akzent6">
    <w:name w:val="Light Shading Accent 6"/>
    <w:basedOn w:val="NormaleTabelle"/>
    <w:uiPriority w:val="60"/>
    <w:semiHidden/>
    <w:unhideWhenUsed/>
    <w:rsid w:val="002C2563"/>
    <w:pPr>
      <w:spacing w:after="0" w:line="240" w:lineRule="auto"/>
    </w:pPr>
    <w:rPr>
      <w:color w:val="528633" w:themeColor="accent6" w:themeShade="BF"/>
    </w:rPr>
    <w:tblPr>
      <w:tblStyleRowBandSize w:val="1"/>
      <w:tblStyleColBandSize w:val="1"/>
      <w:tblBorders>
        <w:top w:val="single" w:sz="8" w:space="0" w:color="6FB344" w:themeColor="accent6"/>
        <w:bottom w:val="single" w:sz="8" w:space="0" w:color="6FB344" w:themeColor="accent6"/>
      </w:tblBorders>
    </w:tblPr>
    <w:tblStylePr w:type="fir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la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left w:val="nil"/>
          <w:right w:val="nil"/>
          <w:insideH w:val="nil"/>
          <w:insideV w:val="nil"/>
        </w:tcBorders>
        <w:shd w:val="clear" w:color="auto" w:fill="DBEDCF" w:themeFill="accent6" w:themeFillTint="3F"/>
      </w:tcPr>
    </w:tblStylePr>
  </w:style>
  <w:style w:type="character" w:styleId="Zeilennummer">
    <w:name w:val="line number"/>
    <w:basedOn w:val="Absatz-Standardschriftart"/>
    <w:uiPriority w:val="99"/>
    <w:semiHidden/>
    <w:unhideWhenUsed/>
    <w:rsid w:val="002C2563"/>
  </w:style>
  <w:style w:type="paragraph" w:styleId="Liste">
    <w:name w:val="List"/>
    <w:basedOn w:val="Standard"/>
    <w:uiPriority w:val="99"/>
    <w:semiHidden/>
    <w:unhideWhenUsed/>
    <w:rsid w:val="002C2563"/>
    <w:pPr>
      <w:ind w:left="360" w:hanging="360"/>
      <w:contextualSpacing/>
    </w:pPr>
  </w:style>
  <w:style w:type="paragraph" w:styleId="Liste2">
    <w:name w:val="List 2"/>
    <w:basedOn w:val="Standard"/>
    <w:uiPriority w:val="99"/>
    <w:semiHidden/>
    <w:unhideWhenUsed/>
    <w:rsid w:val="002C2563"/>
    <w:pPr>
      <w:ind w:left="720" w:hanging="360"/>
      <w:contextualSpacing/>
    </w:pPr>
  </w:style>
  <w:style w:type="paragraph" w:styleId="Liste3">
    <w:name w:val="List 3"/>
    <w:basedOn w:val="Standard"/>
    <w:uiPriority w:val="99"/>
    <w:semiHidden/>
    <w:unhideWhenUsed/>
    <w:rsid w:val="002C2563"/>
    <w:pPr>
      <w:ind w:left="1080" w:hanging="360"/>
      <w:contextualSpacing/>
    </w:pPr>
  </w:style>
  <w:style w:type="paragraph" w:styleId="Liste4">
    <w:name w:val="List 4"/>
    <w:basedOn w:val="Standard"/>
    <w:uiPriority w:val="99"/>
    <w:semiHidden/>
    <w:unhideWhenUsed/>
    <w:rsid w:val="002C2563"/>
    <w:pPr>
      <w:ind w:left="1440" w:hanging="360"/>
      <w:contextualSpacing/>
    </w:pPr>
  </w:style>
  <w:style w:type="paragraph" w:styleId="Liste5">
    <w:name w:val="List 5"/>
    <w:basedOn w:val="Standard"/>
    <w:uiPriority w:val="99"/>
    <w:semiHidden/>
    <w:unhideWhenUsed/>
    <w:rsid w:val="002C2563"/>
    <w:pPr>
      <w:ind w:left="1800" w:hanging="360"/>
      <w:contextualSpacing/>
    </w:pPr>
  </w:style>
  <w:style w:type="paragraph" w:styleId="Aufzhlungszeichen">
    <w:name w:val="List Bullet"/>
    <w:basedOn w:val="Standard"/>
    <w:uiPriority w:val="99"/>
    <w:semiHidden/>
    <w:unhideWhenUsed/>
    <w:rsid w:val="002C2563"/>
    <w:pPr>
      <w:numPr>
        <w:numId w:val="1"/>
      </w:numPr>
      <w:contextualSpacing/>
    </w:pPr>
  </w:style>
  <w:style w:type="paragraph" w:styleId="Aufzhlungszeichen2">
    <w:name w:val="List Bullet 2"/>
    <w:basedOn w:val="Standard"/>
    <w:uiPriority w:val="99"/>
    <w:semiHidden/>
    <w:unhideWhenUsed/>
    <w:rsid w:val="002C2563"/>
    <w:pPr>
      <w:numPr>
        <w:numId w:val="2"/>
      </w:numPr>
      <w:contextualSpacing/>
    </w:pPr>
  </w:style>
  <w:style w:type="paragraph" w:styleId="Aufzhlungszeichen3">
    <w:name w:val="List Bullet 3"/>
    <w:basedOn w:val="Standard"/>
    <w:uiPriority w:val="99"/>
    <w:semiHidden/>
    <w:unhideWhenUsed/>
    <w:rsid w:val="002C2563"/>
    <w:pPr>
      <w:numPr>
        <w:numId w:val="3"/>
      </w:numPr>
      <w:contextualSpacing/>
    </w:pPr>
  </w:style>
  <w:style w:type="paragraph" w:styleId="Aufzhlungszeichen4">
    <w:name w:val="List Bullet 4"/>
    <w:basedOn w:val="Standard"/>
    <w:uiPriority w:val="99"/>
    <w:semiHidden/>
    <w:unhideWhenUsed/>
    <w:rsid w:val="002C2563"/>
    <w:pPr>
      <w:numPr>
        <w:numId w:val="4"/>
      </w:numPr>
      <w:contextualSpacing/>
    </w:pPr>
  </w:style>
  <w:style w:type="paragraph" w:styleId="Aufzhlungszeichen5">
    <w:name w:val="List Bullet 5"/>
    <w:basedOn w:val="Standard"/>
    <w:uiPriority w:val="99"/>
    <w:semiHidden/>
    <w:unhideWhenUsed/>
    <w:rsid w:val="002C2563"/>
    <w:pPr>
      <w:numPr>
        <w:numId w:val="5"/>
      </w:numPr>
      <w:contextualSpacing/>
    </w:pPr>
  </w:style>
  <w:style w:type="paragraph" w:styleId="Listenfortsetzung">
    <w:name w:val="List Continue"/>
    <w:basedOn w:val="Standard"/>
    <w:uiPriority w:val="99"/>
    <w:semiHidden/>
    <w:unhideWhenUsed/>
    <w:rsid w:val="002C2563"/>
    <w:pPr>
      <w:spacing w:after="120"/>
      <w:ind w:left="360"/>
      <w:contextualSpacing/>
    </w:pPr>
  </w:style>
  <w:style w:type="paragraph" w:styleId="Listenfortsetzung2">
    <w:name w:val="List Continue 2"/>
    <w:basedOn w:val="Standard"/>
    <w:uiPriority w:val="99"/>
    <w:semiHidden/>
    <w:unhideWhenUsed/>
    <w:rsid w:val="002C2563"/>
    <w:pPr>
      <w:spacing w:after="120"/>
      <w:ind w:left="720"/>
      <w:contextualSpacing/>
    </w:pPr>
  </w:style>
  <w:style w:type="paragraph" w:styleId="Listenfortsetzung3">
    <w:name w:val="List Continue 3"/>
    <w:basedOn w:val="Standard"/>
    <w:uiPriority w:val="99"/>
    <w:semiHidden/>
    <w:unhideWhenUsed/>
    <w:rsid w:val="002C2563"/>
    <w:pPr>
      <w:spacing w:after="120"/>
      <w:ind w:left="1080"/>
      <w:contextualSpacing/>
    </w:pPr>
  </w:style>
  <w:style w:type="paragraph" w:styleId="Listenfortsetzung4">
    <w:name w:val="List Continue 4"/>
    <w:basedOn w:val="Standard"/>
    <w:uiPriority w:val="99"/>
    <w:semiHidden/>
    <w:unhideWhenUsed/>
    <w:rsid w:val="002C2563"/>
    <w:pPr>
      <w:spacing w:after="120"/>
      <w:ind w:left="1440"/>
      <w:contextualSpacing/>
    </w:pPr>
  </w:style>
  <w:style w:type="paragraph" w:styleId="Listenfortsetzung5">
    <w:name w:val="List Continue 5"/>
    <w:basedOn w:val="Standard"/>
    <w:uiPriority w:val="99"/>
    <w:semiHidden/>
    <w:unhideWhenUsed/>
    <w:rsid w:val="002C2563"/>
    <w:pPr>
      <w:spacing w:after="120"/>
      <w:ind w:left="1800"/>
      <w:contextualSpacing/>
    </w:pPr>
  </w:style>
  <w:style w:type="paragraph" w:styleId="Listennummer">
    <w:name w:val="List Number"/>
    <w:basedOn w:val="Standard"/>
    <w:uiPriority w:val="99"/>
    <w:semiHidden/>
    <w:unhideWhenUsed/>
    <w:rsid w:val="002C2563"/>
    <w:pPr>
      <w:numPr>
        <w:numId w:val="6"/>
      </w:numPr>
      <w:contextualSpacing/>
    </w:pPr>
  </w:style>
  <w:style w:type="paragraph" w:styleId="Listennummer2">
    <w:name w:val="List Number 2"/>
    <w:basedOn w:val="Standard"/>
    <w:uiPriority w:val="99"/>
    <w:semiHidden/>
    <w:unhideWhenUsed/>
    <w:rsid w:val="002C2563"/>
    <w:pPr>
      <w:numPr>
        <w:numId w:val="7"/>
      </w:numPr>
      <w:contextualSpacing/>
    </w:pPr>
  </w:style>
  <w:style w:type="paragraph" w:styleId="Listennummer3">
    <w:name w:val="List Number 3"/>
    <w:basedOn w:val="Standard"/>
    <w:uiPriority w:val="99"/>
    <w:semiHidden/>
    <w:unhideWhenUsed/>
    <w:rsid w:val="002C2563"/>
    <w:pPr>
      <w:numPr>
        <w:numId w:val="8"/>
      </w:numPr>
      <w:contextualSpacing/>
    </w:pPr>
  </w:style>
  <w:style w:type="paragraph" w:styleId="Listennummer4">
    <w:name w:val="List Number 4"/>
    <w:basedOn w:val="Standard"/>
    <w:uiPriority w:val="99"/>
    <w:semiHidden/>
    <w:unhideWhenUsed/>
    <w:rsid w:val="002C2563"/>
    <w:pPr>
      <w:numPr>
        <w:numId w:val="9"/>
      </w:numPr>
      <w:contextualSpacing/>
    </w:pPr>
  </w:style>
  <w:style w:type="paragraph" w:styleId="Listennummer5">
    <w:name w:val="List Number 5"/>
    <w:basedOn w:val="Standard"/>
    <w:uiPriority w:val="99"/>
    <w:semiHidden/>
    <w:unhideWhenUsed/>
    <w:rsid w:val="002C2563"/>
    <w:pPr>
      <w:numPr>
        <w:numId w:val="10"/>
      </w:numPr>
      <w:contextualSpacing/>
    </w:pPr>
  </w:style>
  <w:style w:type="paragraph" w:styleId="Listenabsatz">
    <w:name w:val="List Paragraph"/>
    <w:basedOn w:val="Standard"/>
    <w:uiPriority w:val="34"/>
    <w:semiHidden/>
    <w:unhideWhenUsed/>
    <w:qFormat/>
    <w:rsid w:val="002C2563"/>
    <w:pPr>
      <w:ind w:left="720"/>
      <w:contextualSpacing/>
    </w:pPr>
  </w:style>
  <w:style w:type="table" w:styleId="Listentabelle1hell">
    <w:name w:val="List Table 1 Light"/>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58E9CD" w:themeColor="accent1" w:themeTint="99"/>
        </w:tcBorders>
      </w:tcPr>
    </w:tblStylePr>
    <w:tblStylePr w:type="lastRow">
      <w:rPr>
        <w:b/>
        <w:bCs/>
      </w:rPr>
      <w:tblPr/>
      <w:tcPr>
        <w:tcBorders>
          <w:top w:val="sing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1hellAkzent2">
    <w:name w:val="List Table 1 Light Accent 2"/>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FAC78B" w:themeColor="accent2" w:themeTint="99"/>
        </w:tcBorders>
      </w:tcPr>
    </w:tblStylePr>
    <w:tblStylePr w:type="lastRow">
      <w:rPr>
        <w:b/>
        <w:bCs/>
      </w:rPr>
      <w:tblPr/>
      <w:tcPr>
        <w:tcBorders>
          <w:top w:val="sing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1hellAkzent3">
    <w:name w:val="List Table 1 Light Accent 3"/>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A7B1B5" w:themeColor="accent3" w:themeTint="99"/>
        </w:tcBorders>
      </w:tcPr>
    </w:tblStylePr>
    <w:tblStylePr w:type="lastRow">
      <w:rPr>
        <w:b/>
        <w:bCs/>
      </w:rPr>
      <w:tblPr/>
      <w:tcPr>
        <w:tcBorders>
          <w:top w:val="sing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1hellAkzent4">
    <w:name w:val="List Table 1 Light Accent 4"/>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5EC3EB" w:themeColor="accent4" w:themeTint="99"/>
        </w:tcBorders>
      </w:tcPr>
    </w:tblStylePr>
    <w:tblStylePr w:type="lastRow">
      <w:rPr>
        <w:b/>
        <w:bCs/>
      </w:rPr>
      <w:tblPr/>
      <w:tcPr>
        <w:tcBorders>
          <w:top w:val="sing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1hellAkzent5">
    <w:name w:val="List Table 1 Light Accent 5"/>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EE9A94" w:themeColor="accent5" w:themeTint="99"/>
        </w:tcBorders>
      </w:tcPr>
    </w:tblStylePr>
    <w:tblStylePr w:type="lastRow">
      <w:rPr>
        <w:b/>
        <w:bCs/>
      </w:rPr>
      <w:tblPr/>
      <w:tcPr>
        <w:tcBorders>
          <w:top w:val="sing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1hellAkzent6">
    <w:name w:val="List Table 1 Light Accent 6"/>
    <w:basedOn w:val="NormaleTabelle"/>
    <w:uiPriority w:val="46"/>
    <w:rsid w:val="002C2563"/>
    <w:pPr>
      <w:spacing w:after="0" w:line="240" w:lineRule="auto"/>
    </w:pPr>
    <w:tblPr>
      <w:tblStyleRowBandSize w:val="1"/>
      <w:tblStyleColBandSize w:val="1"/>
    </w:tblPr>
    <w:tblStylePr w:type="firstRow">
      <w:rPr>
        <w:b/>
        <w:bCs/>
      </w:rPr>
      <w:tblPr/>
      <w:tcPr>
        <w:tcBorders>
          <w:bottom w:val="single" w:sz="4" w:space="0" w:color="A7D38C" w:themeColor="accent6" w:themeTint="99"/>
        </w:tcBorders>
      </w:tcPr>
    </w:tblStylePr>
    <w:tblStylePr w:type="lastRow">
      <w:rPr>
        <w:b/>
        <w:bCs/>
      </w:rPr>
      <w:tblPr/>
      <w:tcPr>
        <w:tcBorders>
          <w:top w:val="sing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2">
    <w:name w:val="List Table 2"/>
    <w:basedOn w:val="NormaleTabelle"/>
    <w:uiPriority w:val="47"/>
    <w:rsid w:val="002C256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2C2563"/>
    <w:pPr>
      <w:spacing w:after="0" w:line="240" w:lineRule="auto"/>
    </w:pPr>
    <w:tblPr>
      <w:tblStyleRowBandSize w:val="1"/>
      <w:tblStyleColBandSize w:val="1"/>
      <w:tblBorders>
        <w:top w:val="single" w:sz="4" w:space="0" w:color="58E9CD" w:themeColor="accent1" w:themeTint="99"/>
        <w:bottom w:val="single" w:sz="4" w:space="0" w:color="58E9CD" w:themeColor="accent1" w:themeTint="99"/>
        <w:insideH w:val="single" w:sz="4" w:space="0" w:color="58E9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2Akzent2">
    <w:name w:val="List Table 2 Accent 2"/>
    <w:basedOn w:val="NormaleTabelle"/>
    <w:uiPriority w:val="47"/>
    <w:rsid w:val="002C2563"/>
    <w:pPr>
      <w:spacing w:after="0" w:line="240" w:lineRule="auto"/>
    </w:pPr>
    <w:tblPr>
      <w:tblStyleRowBandSize w:val="1"/>
      <w:tblStyleColBandSize w:val="1"/>
      <w:tblBorders>
        <w:top w:val="single" w:sz="4" w:space="0" w:color="FAC78B" w:themeColor="accent2" w:themeTint="99"/>
        <w:bottom w:val="single" w:sz="4" w:space="0" w:color="FAC78B" w:themeColor="accent2" w:themeTint="99"/>
        <w:insideH w:val="single" w:sz="4" w:space="0" w:color="FAC78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2Akzent3">
    <w:name w:val="List Table 2 Accent 3"/>
    <w:basedOn w:val="NormaleTabelle"/>
    <w:uiPriority w:val="47"/>
    <w:rsid w:val="002C2563"/>
    <w:pPr>
      <w:spacing w:after="0" w:line="240" w:lineRule="auto"/>
    </w:pPr>
    <w:tblPr>
      <w:tblStyleRowBandSize w:val="1"/>
      <w:tblStyleColBandSize w:val="1"/>
      <w:tblBorders>
        <w:top w:val="single" w:sz="4" w:space="0" w:color="A7B1B5" w:themeColor="accent3" w:themeTint="99"/>
        <w:bottom w:val="single" w:sz="4" w:space="0" w:color="A7B1B5" w:themeColor="accent3" w:themeTint="99"/>
        <w:insideH w:val="single" w:sz="4" w:space="0" w:color="A7B1B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2Akzent4">
    <w:name w:val="List Table 2 Accent 4"/>
    <w:basedOn w:val="NormaleTabelle"/>
    <w:uiPriority w:val="47"/>
    <w:rsid w:val="002C2563"/>
    <w:pPr>
      <w:spacing w:after="0" w:line="240" w:lineRule="auto"/>
    </w:pPr>
    <w:tblPr>
      <w:tblStyleRowBandSize w:val="1"/>
      <w:tblStyleColBandSize w:val="1"/>
      <w:tblBorders>
        <w:top w:val="single" w:sz="4" w:space="0" w:color="5EC3EB" w:themeColor="accent4" w:themeTint="99"/>
        <w:bottom w:val="single" w:sz="4" w:space="0" w:color="5EC3EB" w:themeColor="accent4" w:themeTint="99"/>
        <w:insideH w:val="single" w:sz="4" w:space="0" w:color="5EC3E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2Akzent5">
    <w:name w:val="List Table 2 Accent 5"/>
    <w:basedOn w:val="NormaleTabelle"/>
    <w:uiPriority w:val="47"/>
    <w:rsid w:val="002C2563"/>
    <w:pPr>
      <w:spacing w:after="0" w:line="240" w:lineRule="auto"/>
    </w:pPr>
    <w:tblPr>
      <w:tblStyleRowBandSize w:val="1"/>
      <w:tblStyleColBandSize w:val="1"/>
      <w:tblBorders>
        <w:top w:val="single" w:sz="4" w:space="0" w:color="EE9A94" w:themeColor="accent5" w:themeTint="99"/>
        <w:bottom w:val="single" w:sz="4" w:space="0" w:color="EE9A94" w:themeColor="accent5" w:themeTint="99"/>
        <w:insideH w:val="single" w:sz="4" w:space="0" w:color="EE9A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2Akzent6">
    <w:name w:val="List Table 2 Accent 6"/>
    <w:basedOn w:val="NormaleTabelle"/>
    <w:uiPriority w:val="47"/>
    <w:rsid w:val="002C2563"/>
    <w:pPr>
      <w:spacing w:after="0" w:line="240" w:lineRule="auto"/>
    </w:pPr>
    <w:tblPr>
      <w:tblStyleRowBandSize w:val="1"/>
      <w:tblStyleColBandSize w:val="1"/>
      <w:tblBorders>
        <w:top w:val="single" w:sz="4" w:space="0" w:color="A7D38C" w:themeColor="accent6" w:themeTint="99"/>
        <w:bottom w:val="single" w:sz="4" w:space="0" w:color="A7D38C" w:themeColor="accent6" w:themeTint="99"/>
        <w:insideH w:val="single" w:sz="4" w:space="0" w:color="A7D3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3">
    <w:name w:val="List Table 3"/>
    <w:basedOn w:val="NormaleTabelle"/>
    <w:uiPriority w:val="48"/>
    <w:rsid w:val="002C25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2C2563"/>
    <w:pPr>
      <w:spacing w:after="0" w:line="240" w:lineRule="auto"/>
    </w:pPr>
    <w:tblPr>
      <w:tblStyleRowBandSize w:val="1"/>
      <w:tblStyleColBandSize w:val="1"/>
      <w:tblBorders>
        <w:top w:val="single" w:sz="4" w:space="0" w:color="17AE92" w:themeColor="accent1"/>
        <w:left w:val="single" w:sz="4" w:space="0" w:color="17AE92" w:themeColor="accent1"/>
        <w:bottom w:val="single" w:sz="4" w:space="0" w:color="17AE92" w:themeColor="accent1"/>
        <w:right w:val="single" w:sz="4" w:space="0" w:color="17AE92" w:themeColor="accent1"/>
      </w:tblBorders>
    </w:tblPr>
    <w:tblStylePr w:type="firstRow">
      <w:rPr>
        <w:b/>
        <w:bCs/>
        <w:color w:val="FFFFFF" w:themeColor="background1"/>
      </w:rPr>
      <w:tblPr/>
      <w:tcPr>
        <w:shd w:val="clear" w:color="auto" w:fill="17AE92" w:themeFill="accent1"/>
      </w:tcPr>
    </w:tblStylePr>
    <w:tblStylePr w:type="lastRow">
      <w:rPr>
        <w:b/>
        <w:bCs/>
      </w:rPr>
      <w:tblPr/>
      <w:tcPr>
        <w:tcBorders>
          <w:top w:val="double" w:sz="4" w:space="0" w:color="17AE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E92" w:themeColor="accent1"/>
          <w:right w:val="single" w:sz="4" w:space="0" w:color="17AE92" w:themeColor="accent1"/>
        </w:tcBorders>
      </w:tcPr>
    </w:tblStylePr>
    <w:tblStylePr w:type="band1Horz">
      <w:tblPr/>
      <w:tcPr>
        <w:tcBorders>
          <w:top w:val="single" w:sz="4" w:space="0" w:color="17AE92" w:themeColor="accent1"/>
          <w:bottom w:val="single" w:sz="4" w:space="0" w:color="17AE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E92" w:themeColor="accent1"/>
          <w:left w:val="nil"/>
        </w:tcBorders>
      </w:tcPr>
    </w:tblStylePr>
    <w:tblStylePr w:type="swCell">
      <w:tblPr/>
      <w:tcPr>
        <w:tcBorders>
          <w:top w:val="double" w:sz="4" w:space="0" w:color="17AE92" w:themeColor="accent1"/>
          <w:right w:val="nil"/>
        </w:tcBorders>
      </w:tcPr>
    </w:tblStylePr>
  </w:style>
  <w:style w:type="table" w:styleId="Listentabelle3Akzent2">
    <w:name w:val="List Table 3 Accent 2"/>
    <w:basedOn w:val="NormaleTabelle"/>
    <w:uiPriority w:val="48"/>
    <w:rsid w:val="002C2563"/>
    <w:pPr>
      <w:spacing w:after="0" w:line="240" w:lineRule="auto"/>
    </w:pPr>
    <w:tblPr>
      <w:tblStyleRowBandSize w:val="1"/>
      <w:tblStyleColBandSize w:val="1"/>
      <w:tblBorders>
        <w:top w:val="single" w:sz="4" w:space="0" w:color="F7A23F" w:themeColor="accent2"/>
        <w:left w:val="single" w:sz="4" w:space="0" w:color="F7A23F" w:themeColor="accent2"/>
        <w:bottom w:val="single" w:sz="4" w:space="0" w:color="F7A23F" w:themeColor="accent2"/>
        <w:right w:val="single" w:sz="4" w:space="0" w:color="F7A23F" w:themeColor="accent2"/>
      </w:tblBorders>
    </w:tblPr>
    <w:tblStylePr w:type="firstRow">
      <w:rPr>
        <w:b/>
        <w:bCs/>
        <w:color w:val="FFFFFF" w:themeColor="background1"/>
      </w:rPr>
      <w:tblPr/>
      <w:tcPr>
        <w:shd w:val="clear" w:color="auto" w:fill="F7A23F" w:themeFill="accent2"/>
      </w:tcPr>
    </w:tblStylePr>
    <w:tblStylePr w:type="lastRow">
      <w:rPr>
        <w:b/>
        <w:bCs/>
      </w:rPr>
      <w:tblPr/>
      <w:tcPr>
        <w:tcBorders>
          <w:top w:val="double" w:sz="4" w:space="0" w:color="F7A23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A23F" w:themeColor="accent2"/>
          <w:right w:val="single" w:sz="4" w:space="0" w:color="F7A23F" w:themeColor="accent2"/>
        </w:tcBorders>
      </w:tcPr>
    </w:tblStylePr>
    <w:tblStylePr w:type="band1Horz">
      <w:tblPr/>
      <w:tcPr>
        <w:tcBorders>
          <w:top w:val="single" w:sz="4" w:space="0" w:color="F7A23F" w:themeColor="accent2"/>
          <w:bottom w:val="single" w:sz="4" w:space="0" w:color="F7A23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A23F" w:themeColor="accent2"/>
          <w:left w:val="nil"/>
        </w:tcBorders>
      </w:tcPr>
    </w:tblStylePr>
    <w:tblStylePr w:type="swCell">
      <w:tblPr/>
      <w:tcPr>
        <w:tcBorders>
          <w:top w:val="double" w:sz="4" w:space="0" w:color="F7A23F" w:themeColor="accent2"/>
          <w:right w:val="nil"/>
        </w:tcBorders>
      </w:tcPr>
    </w:tblStylePr>
  </w:style>
  <w:style w:type="table" w:styleId="Listentabelle3Akzent3">
    <w:name w:val="List Table 3 Accent 3"/>
    <w:basedOn w:val="NormaleTabelle"/>
    <w:uiPriority w:val="48"/>
    <w:rsid w:val="002C2563"/>
    <w:pPr>
      <w:spacing w:after="0" w:line="240" w:lineRule="auto"/>
    </w:pPr>
    <w:tblPr>
      <w:tblStyleRowBandSize w:val="1"/>
      <w:tblStyleColBandSize w:val="1"/>
      <w:tblBorders>
        <w:top w:val="single" w:sz="4" w:space="0" w:color="6F7E84" w:themeColor="accent3"/>
        <w:left w:val="single" w:sz="4" w:space="0" w:color="6F7E84" w:themeColor="accent3"/>
        <w:bottom w:val="single" w:sz="4" w:space="0" w:color="6F7E84" w:themeColor="accent3"/>
        <w:right w:val="single" w:sz="4" w:space="0" w:color="6F7E84" w:themeColor="accent3"/>
      </w:tblBorders>
    </w:tblPr>
    <w:tblStylePr w:type="firstRow">
      <w:rPr>
        <w:b/>
        <w:bCs/>
        <w:color w:val="FFFFFF" w:themeColor="background1"/>
      </w:rPr>
      <w:tblPr/>
      <w:tcPr>
        <w:shd w:val="clear" w:color="auto" w:fill="6F7E84" w:themeFill="accent3"/>
      </w:tcPr>
    </w:tblStylePr>
    <w:tblStylePr w:type="lastRow">
      <w:rPr>
        <w:b/>
        <w:bCs/>
      </w:rPr>
      <w:tblPr/>
      <w:tcPr>
        <w:tcBorders>
          <w:top w:val="double" w:sz="4" w:space="0" w:color="6F7E8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7E84" w:themeColor="accent3"/>
          <w:right w:val="single" w:sz="4" w:space="0" w:color="6F7E84" w:themeColor="accent3"/>
        </w:tcBorders>
      </w:tcPr>
    </w:tblStylePr>
    <w:tblStylePr w:type="band1Horz">
      <w:tblPr/>
      <w:tcPr>
        <w:tcBorders>
          <w:top w:val="single" w:sz="4" w:space="0" w:color="6F7E84" w:themeColor="accent3"/>
          <w:bottom w:val="single" w:sz="4" w:space="0" w:color="6F7E8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7E84" w:themeColor="accent3"/>
          <w:left w:val="nil"/>
        </w:tcBorders>
      </w:tcPr>
    </w:tblStylePr>
    <w:tblStylePr w:type="swCell">
      <w:tblPr/>
      <w:tcPr>
        <w:tcBorders>
          <w:top w:val="double" w:sz="4" w:space="0" w:color="6F7E84" w:themeColor="accent3"/>
          <w:right w:val="nil"/>
        </w:tcBorders>
      </w:tcPr>
    </w:tblStylePr>
  </w:style>
  <w:style w:type="table" w:styleId="Listentabelle3Akzent4">
    <w:name w:val="List Table 3 Accent 4"/>
    <w:basedOn w:val="NormaleTabelle"/>
    <w:uiPriority w:val="48"/>
    <w:rsid w:val="002C2563"/>
    <w:pPr>
      <w:spacing w:after="0" w:line="240" w:lineRule="auto"/>
    </w:pPr>
    <w:tblPr>
      <w:tblStyleRowBandSize w:val="1"/>
      <w:tblStyleColBandSize w:val="1"/>
      <w:tblBorders>
        <w:top w:val="single" w:sz="4" w:space="0" w:color="178DBB" w:themeColor="accent4"/>
        <w:left w:val="single" w:sz="4" w:space="0" w:color="178DBB" w:themeColor="accent4"/>
        <w:bottom w:val="single" w:sz="4" w:space="0" w:color="178DBB" w:themeColor="accent4"/>
        <w:right w:val="single" w:sz="4" w:space="0" w:color="178DBB" w:themeColor="accent4"/>
      </w:tblBorders>
    </w:tblPr>
    <w:tblStylePr w:type="firstRow">
      <w:rPr>
        <w:b/>
        <w:bCs/>
        <w:color w:val="FFFFFF" w:themeColor="background1"/>
      </w:rPr>
      <w:tblPr/>
      <w:tcPr>
        <w:shd w:val="clear" w:color="auto" w:fill="178DBB" w:themeFill="accent4"/>
      </w:tcPr>
    </w:tblStylePr>
    <w:tblStylePr w:type="lastRow">
      <w:rPr>
        <w:b/>
        <w:bCs/>
      </w:rPr>
      <w:tblPr/>
      <w:tcPr>
        <w:tcBorders>
          <w:top w:val="double" w:sz="4" w:space="0" w:color="178D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4"/>
          <w:right w:val="single" w:sz="4" w:space="0" w:color="178DBB" w:themeColor="accent4"/>
        </w:tcBorders>
      </w:tcPr>
    </w:tblStylePr>
    <w:tblStylePr w:type="band1Horz">
      <w:tblPr/>
      <w:tcPr>
        <w:tcBorders>
          <w:top w:val="single" w:sz="4" w:space="0" w:color="178DBB" w:themeColor="accent4"/>
          <w:bottom w:val="single" w:sz="4" w:space="0" w:color="178D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4"/>
          <w:left w:val="nil"/>
        </w:tcBorders>
      </w:tcPr>
    </w:tblStylePr>
    <w:tblStylePr w:type="swCell">
      <w:tblPr/>
      <w:tcPr>
        <w:tcBorders>
          <w:top w:val="double" w:sz="4" w:space="0" w:color="178DBB" w:themeColor="accent4"/>
          <w:right w:val="nil"/>
        </w:tcBorders>
      </w:tcPr>
    </w:tblStylePr>
  </w:style>
  <w:style w:type="table" w:styleId="Listentabelle3Akzent5">
    <w:name w:val="List Table 3 Accent 5"/>
    <w:basedOn w:val="NormaleTabelle"/>
    <w:uiPriority w:val="48"/>
    <w:rsid w:val="002C2563"/>
    <w:pPr>
      <w:spacing w:after="0" w:line="240" w:lineRule="auto"/>
    </w:pPr>
    <w:tblPr>
      <w:tblStyleRowBandSize w:val="1"/>
      <w:tblStyleColBandSize w:val="1"/>
      <w:tblBorders>
        <w:top w:val="single" w:sz="4" w:space="0" w:color="E3584E" w:themeColor="accent5"/>
        <w:left w:val="single" w:sz="4" w:space="0" w:color="E3584E" w:themeColor="accent5"/>
        <w:bottom w:val="single" w:sz="4" w:space="0" w:color="E3584E" w:themeColor="accent5"/>
        <w:right w:val="single" w:sz="4" w:space="0" w:color="E3584E" w:themeColor="accent5"/>
      </w:tblBorders>
    </w:tblPr>
    <w:tblStylePr w:type="firstRow">
      <w:rPr>
        <w:b/>
        <w:bCs/>
        <w:color w:val="FFFFFF" w:themeColor="background1"/>
      </w:rPr>
      <w:tblPr/>
      <w:tcPr>
        <w:shd w:val="clear" w:color="auto" w:fill="E3584E" w:themeFill="accent5"/>
      </w:tcPr>
    </w:tblStylePr>
    <w:tblStylePr w:type="lastRow">
      <w:rPr>
        <w:b/>
        <w:bCs/>
      </w:rPr>
      <w:tblPr/>
      <w:tcPr>
        <w:tcBorders>
          <w:top w:val="double" w:sz="4" w:space="0" w:color="E3584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584E" w:themeColor="accent5"/>
          <w:right w:val="single" w:sz="4" w:space="0" w:color="E3584E" w:themeColor="accent5"/>
        </w:tcBorders>
      </w:tcPr>
    </w:tblStylePr>
    <w:tblStylePr w:type="band1Horz">
      <w:tblPr/>
      <w:tcPr>
        <w:tcBorders>
          <w:top w:val="single" w:sz="4" w:space="0" w:color="E3584E" w:themeColor="accent5"/>
          <w:bottom w:val="single" w:sz="4" w:space="0" w:color="E3584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84E" w:themeColor="accent5"/>
          <w:left w:val="nil"/>
        </w:tcBorders>
      </w:tcPr>
    </w:tblStylePr>
    <w:tblStylePr w:type="swCell">
      <w:tblPr/>
      <w:tcPr>
        <w:tcBorders>
          <w:top w:val="double" w:sz="4" w:space="0" w:color="E3584E" w:themeColor="accent5"/>
          <w:right w:val="nil"/>
        </w:tcBorders>
      </w:tcPr>
    </w:tblStylePr>
  </w:style>
  <w:style w:type="table" w:styleId="Listentabelle3Akzent6">
    <w:name w:val="List Table 3 Accent 6"/>
    <w:basedOn w:val="NormaleTabelle"/>
    <w:uiPriority w:val="48"/>
    <w:rsid w:val="002C2563"/>
    <w:pPr>
      <w:spacing w:after="0" w:line="240" w:lineRule="auto"/>
    </w:pPr>
    <w:tblPr>
      <w:tblStyleRowBandSize w:val="1"/>
      <w:tblStyleColBandSize w:val="1"/>
      <w:tblBorders>
        <w:top w:val="single" w:sz="4" w:space="0" w:color="6FB344" w:themeColor="accent6"/>
        <w:left w:val="single" w:sz="4" w:space="0" w:color="6FB344" w:themeColor="accent6"/>
        <w:bottom w:val="single" w:sz="4" w:space="0" w:color="6FB344" w:themeColor="accent6"/>
        <w:right w:val="single" w:sz="4" w:space="0" w:color="6FB344" w:themeColor="accent6"/>
      </w:tblBorders>
    </w:tblPr>
    <w:tblStylePr w:type="firstRow">
      <w:rPr>
        <w:b/>
        <w:bCs/>
        <w:color w:val="FFFFFF" w:themeColor="background1"/>
      </w:rPr>
      <w:tblPr/>
      <w:tcPr>
        <w:shd w:val="clear" w:color="auto" w:fill="6FB344" w:themeFill="accent6"/>
      </w:tcPr>
    </w:tblStylePr>
    <w:tblStylePr w:type="lastRow">
      <w:rPr>
        <w:b/>
        <w:bCs/>
      </w:rPr>
      <w:tblPr/>
      <w:tcPr>
        <w:tcBorders>
          <w:top w:val="double" w:sz="4" w:space="0" w:color="6FB3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44" w:themeColor="accent6"/>
          <w:right w:val="single" w:sz="4" w:space="0" w:color="6FB344" w:themeColor="accent6"/>
        </w:tcBorders>
      </w:tcPr>
    </w:tblStylePr>
    <w:tblStylePr w:type="band1Horz">
      <w:tblPr/>
      <w:tcPr>
        <w:tcBorders>
          <w:top w:val="single" w:sz="4" w:space="0" w:color="6FB344" w:themeColor="accent6"/>
          <w:bottom w:val="single" w:sz="4" w:space="0" w:color="6FB3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44" w:themeColor="accent6"/>
          <w:left w:val="nil"/>
        </w:tcBorders>
      </w:tcPr>
    </w:tblStylePr>
    <w:tblStylePr w:type="swCell">
      <w:tblPr/>
      <w:tcPr>
        <w:tcBorders>
          <w:top w:val="double" w:sz="4" w:space="0" w:color="6FB344" w:themeColor="accent6"/>
          <w:right w:val="nil"/>
        </w:tcBorders>
      </w:tcPr>
    </w:tblStylePr>
  </w:style>
  <w:style w:type="table" w:styleId="Listentabelle4">
    <w:name w:val="List Table 4"/>
    <w:basedOn w:val="NormaleTabelle"/>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2C2563"/>
    <w:pPr>
      <w:spacing w:after="0" w:line="240" w:lineRule="auto"/>
    </w:pPr>
    <w:tblPr>
      <w:tblStyleRowBandSize w:val="1"/>
      <w:tblStyleColBandSize w:val="1"/>
      <w:tblBorders>
        <w:top w:val="single" w:sz="4" w:space="0" w:color="58E9CD" w:themeColor="accent1" w:themeTint="99"/>
        <w:left w:val="single" w:sz="4" w:space="0" w:color="58E9CD" w:themeColor="accent1" w:themeTint="99"/>
        <w:bottom w:val="single" w:sz="4" w:space="0" w:color="58E9CD" w:themeColor="accent1" w:themeTint="99"/>
        <w:right w:val="single" w:sz="4" w:space="0" w:color="58E9CD" w:themeColor="accent1" w:themeTint="99"/>
        <w:insideH w:val="single" w:sz="4" w:space="0" w:color="58E9CD" w:themeColor="accent1" w:themeTint="99"/>
      </w:tblBorders>
    </w:tblPr>
    <w:tblStylePr w:type="firstRow">
      <w:rPr>
        <w:b/>
        <w:bCs/>
        <w:color w:val="FFFFFF" w:themeColor="background1"/>
      </w:rPr>
      <w:tblPr/>
      <w:tcPr>
        <w:tcBorders>
          <w:top w:val="single" w:sz="4" w:space="0" w:color="17AE92" w:themeColor="accent1"/>
          <w:left w:val="single" w:sz="4" w:space="0" w:color="17AE92" w:themeColor="accent1"/>
          <w:bottom w:val="single" w:sz="4" w:space="0" w:color="17AE92" w:themeColor="accent1"/>
          <w:right w:val="single" w:sz="4" w:space="0" w:color="17AE92" w:themeColor="accent1"/>
          <w:insideH w:val="nil"/>
        </w:tcBorders>
        <w:shd w:val="clear" w:color="auto" w:fill="17AE92" w:themeFill="accent1"/>
      </w:tcPr>
    </w:tblStylePr>
    <w:tblStylePr w:type="lastRow">
      <w:rPr>
        <w:b/>
        <w:bCs/>
      </w:rPr>
      <w:tblPr/>
      <w:tcPr>
        <w:tcBorders>
          <w:top w:val="double" w:sz="4" w:space="0" w:color="58E9CD" w:themeColor="accent1" w:themeTint="99"/>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4Akzent2">
    <w:name w:val="List Table 4 Accent 2"/>
    <w:basedOn w:val="NormaleTabelle"/>
    <w:uiPriority w:val="49"/>
    <w:rsid w:val="002C2563"/>
    <w:pPr>
      <w:spacing w:after="0" w:line="240" w:lineRule="auto"/>
    </w:pPr>
    <w:tblPr>
      <w:tblStyleRowBandSize w:val="1"/>
      <w:tblStyleColBandSize w:val="1"/>
      <w:tblBorders>
        <w:top w:val="single" w:sz="4" w:space="0" w:color="FAC78B" w:themeColor="accent2" w:themeTint="99"/>
        <w:left w:val="single" w:sz="4" w:space="0" w:color="FAC78B" w:themeColor="accent2" w:themeTint="99"/>
        <w:bottom w:val="single" w:sz="4" w:space="0" w:color="FAC78B" w:themeColor="accent2" w:themeTint="99"/>
        <w:right w:val="single" w:sz="4" w:space="0" w:color="FAC78B" w:themeColor="accent2" w:themeTint="99"/>
        <w:insideH w:val="single" w:sz="4" w:space="0" w:color="FAC78B" w:themeColor="accent2" w:themeTint="99"/>
      </w:tblBorders>
    </w:tblPr>
    <w:tblStylePr w:type="firstRow">
      <w:rPr>
        <w:b/>
        <w:bCs/>
        <w:color w:val="FFFFFF" w:themeColor="background1"/>
      </w:rPr>
      <w:tblPr/>
      <w:tcPr>
        <w:tcBorders>
          <w:top w:val="single" w:sz="4" w:space="0" w:color="F7A23F" w:themeColor="accent2"/>
          <w:left w:val="single" w:sz="4" w:space="0" w:color="F7A23F" w:themeColor="accent2"/>
          <w:bottom w:val="single" w:sz="4" w:space="0" w:color="F7A23F" w:themeColor="accent2"/>
          <w:right w:val="single" w:sz="4" w:space="0" w:color="F7A23F" w:themeColor="accent2"/>
          <w:insideH w:val="nil"/>
        </w:tcBorders>
        <w:shd w:val="clear" w:color="auto" w:fill="F7A23F" w:themeFill="accent2"/>
      </w:tcPr>
    </w:tblStylePr>
    <w:tblStylePr w:type="lastRow">
      <w:rPr>
        <w:b/>
        <w:bCs/>
      </w:rPr>
      <w:tblPr/>
      <w:tcPr>
        <w:tcBorders>
          <w:top w:val="double" w:sz="4" w:space="0" w:color="FAC78B" w:themeColor="accent2" w:themeTint="99"/>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4Akzent3">
    <w:name w:val="List Table 4 Accent 3"/>
    <w:basedOn w:val="NormaleTabelle"/>
    <w:uiPriority w:val="49"/>
    <w:rsid w:val="002C2563"/>
    <w:pPr>
      <w:spacing w:after="0" w:line="240" w:lineRule="auto"/>
    </w:pPr>
    <w:tblPr>
      <w:tblStyleRowBandSize w:val="1"/>
      <w:tblStyleColBandSize w:val="1"/>
      <w:tblBorders>
        <w:top w:val="single" w:sz="4" w:space="0" w:color="A7B1B5" w:themeColor="accent3" w:themeTint="99"/>
        <w:left w:val="single" w:sz="4" w:space="0" w:color="A7B1B5" w:themeColor="accent3" w:themeTint="99"/>
        <w:bottom w:val="single" w:sz="4" w:space="0" w:color="A7B1B5" w:themeColor="accent3" w:themeTint="99"/>
        <w:right w:val="single" w:sz="4" w:space="0" w:color="A7B1B5" w:themeColor="accent3" w:themeTint="99"/>
        <w:insideH w:val="single" w:sz="4" w:space="0" w:color="A7B1B5" w:themeColor="accent3" w:themeTint="99"/>
      </w:tblBorders>
    </w:tblPr>
    <w:tblStylePr w:type="firstRow">
      <w:rPr>
        <w:b/>
        <w:bCs/>
        <w:color w:val="FFFFFF" w:themeColor="background1"/>
      </w:rPr>
      <w:tblPr/>
      <w:tcPr>
        <w:tcBorders>
          <w:top w:val="single" w:sz="4" w:space="0" w:color="6F7E84" w:themeColor="accent3"/>
          <w:left w:val="single" w:sz="4" w:space="0" w:color="6F7E84" w:themeColor="accent3"/>
          <w:bottom w:val="single" w:sz="4" w:space="0" w:color="6F7E84" w:themeColor="accent3"/>
          <w:right w:val="single" w:sz="4" w:space="0" w:color="6F7E84" w:themeColor="accent3"/>
          <w:insideH w:val="nil"/>
        </w:tcBorders>
        <w:shd w:val="clear" w:color="auto" w:fill="6F7E84" w:themeFill="accent3"/>
      </w:tcPr>
    </w:tblStylePr>
    <w:tblStylePr w:type="lastRow">
      <w:rPr>
        <w:b/>
        <w:bCs/>
      </w:rPr>
      <w:tblPr/>
      <w:tcPr>
        <w:tcBorders>
          <w:top w:val="double" w:sz="4" w:space="0" w:color="A7B1B5" w:themeColor="accent3" w:themeTint="99"/>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4Akzent4">
    <w:name w:val="List Table 4 Accent 4"/>
    <w:basedOn w:val="NormaleTabelle"/>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tcBorders>
        <w:shd w:val="clear" w:color="auto" w:fill="178DBB" w:themeFill="accent4"/>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4Akzent5">
    <w:name w:val="List Table 4 Accent 5"/>
    <w:basedOn w:val="NormaleTabelle"/>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tcBorders>
        <w:shd w:val="clear" w:color="auto" w:fill="E3584E" w:themeFill="accent5"/>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4Akzent6">
    <w:name w:val="List Table 4 Accent 6"/>
    <w:basedOn w:val="NormaleTabelle"/>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tcBorders>
        <w:shd w:val="clear" w:color="auto" w:fill="6FB344" w:themeFill="accent6"/>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5dunkel">
    <w:name w:val="List Table 5 Dark"/>
    <w:basedOn w:val="NormaleTabelle"/>
    <w:uiPriority w:val="50"/>
    <w:rsid w:val="002C25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2C2563"/>
    <w:pPr>
      <w:spacing w:after="0" w:line="240" w:lineRule="auto"/>
    </w:pPr>
    <w:rPr>
      <w:color w:val="FFFFFF" w:themeColor="background1"/>
    </w:rPr>
    <w:tblPr>
      <w:tblStyleRowBandSize w:val="1"/>
      <w:tblStyleColBandSize w:val="1"/>
      <w:tblBorders>
        <w:top w:val="single" w:sz="24" w:space="0" w:color="17AE92" w:themeColor="accent1"/>
        <w:left w:val="single" w:sz="24" w:space="0" w:color="17AE92" w:themeColor="accent1"/>
        <w:bottom w:val="single" w:sz="24" w:space="0" w:color="17AE92" w:themeColor="accent1"/>
        <w:right w:val="single" w:sz="24" w:space="0" w:color="17AE92" w:themeColor="accent1"/>
      </w:tblBorders>
    </w:tblPr>
    <w:tcPr>
      <w:shd w:val="clear" w:color="auto" w:fill="17AE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2C2563"/>
    <w:pPr>
      <w:spacing w:after="0" w:line="240" w:lineRule="auto"/>
    </w:pPr>
    <w:rPr>
      <w:color w:val="FFFFFF" w:themeColor="background1"/>
    </w:rPr>
    <w:tblPr>
      <w:tblStyleRowBandSize w:val="1"/>
      <w:tblStyleColBandSize w:val="1"/>
      <w:tblBorders>
        <w:top w:val="single" w:sz="24" w:space="0" w:color="F7A23F" w:themeColor="accent2"/>
        <w:left w:val="single" w:sz="24" w:space="0" w:color="F7A23F" w:themeColor="accent2"/>
        <w:bottom w:val="single" w:sz="24" w:space="0" w:color="F7A23F" w:themeColor="accent2"/>
        <w:right w:val="single" w:sz="24" w:space="0" w:color="F7A23F" w:themeColor="accent2"/>
      </w:tblBorders>
    </w:tblPr>
    <w:tcPr>
      <w:shd w:val="clear" w:color="auto" w:fill="F7A23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2C2563"/>
    <w:pPr>
      <w:spacing w:after="0" w:line="240" w:lineRule="auto"/>
    </w:pPr>
    <w:rPr>
      <w:color w:val="FFFFFF" w:themeColor="background1"/>
    </w:rPr>
    <w:tblPr>
      <w:tblStyleRowBandSize w:val="1"/>
      <w:tblStyleColBandSize w:val="1"/>
      <w:tblBorders>
        <w:top w:val="single" w:sz="24" w:space="0" w:color="6F7E84" w:themeColor="accent3"/>
        <w:left w:val="single" w:sz="24" w:space="0" w:color="6F7E84" w:themeColor="accent3"/>
        <w:bottom w:val="single" w:sz="24" w:space="0" w:color="6F7E84" w:themeColor="accent3"/>
        <w:right w:val="single" w:sz="24" w:space="0" w:color="6F7E84" w:themeColor="accent3"/>
      </w:tblBorders>
    </w:tblPr>
    <w:tcPr>
      <w:shd w:val="clear" w:color="auto" w:fill="6F7E8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2C2563"/>
    <w:pPr>
      <w:spacing w:after="0" w:line="240" w:lineRule="auto"/>
    </w:pPr>
    <w:rPr>
      <w:color w:val="FFFFFF" w:themeColor="background1"/>
    </w:rPr>
    <w:tblPr>
      <w:tblStyleRowBandSize w:val="1"/>
      <w:tblStyleColBandSize w:val="1"/>
      <w:tblBorders>
        <w:top w:val="single" w:sz="24" w:space="0" w:color="178DBB" w:themeColor="accent4"/>
        <w:left w:val="single" w:sz="24" w:space="0" w:color="178DBB" w:themeColor="accent4"/>
        <w:bottom w:val="single" w:sz="24" w:space="0" w:color="178DBB" w:themeColor="accent4"/>
        <w:right w:val="single" w:sz="24" w:space="0" w:color="178DBB" w:themeColor="accent4"/>
      </w:tblBorders>
    </w:tblPr>
    <w:tcPr>
      <w:shd w:val="clear" w:color="auto" w:fill="178D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2C2563"/>
    <w:pPr>
      <w:spacing w:after="0" w:line="240" w:lineRule="auto"/>
    </w:pPr>
    <w:rPr>
      <w:color w:val="FFFFFF" w:themeColor="background1"/>
    </w:rPr>
    <w:tblPr>
      <w:tblStyleRowBandSize w:val="1"/>
      <w:tblStyleColBandSize w:val="1"/>
      <w:tblBorders>
        <w:top w:val="single" w:sz="24" w:space="0" w:color="E3584E" w:themeColor="accent5"/>
        <w:left w:val="single" w:sz="24" w:space="0" w:color="E3584E" w:themeColor="accent5"/>
        <w:bottom w:val="single" w:sz="24" w:space="0" w:color="E3584E" w:themeColor="accent5"/>
        <w:right w:val="single" w:sz="24" w:space="0" w:color="E3584E" w:themeColor="accent5"/>
      </w:tblBorders>
    </w:tblPr>
    <w:tcPr>
      <w:shd w:val="clear" w:color="auto" w:fill="E3584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2C2563"/>
    <w:pPr>
      <w:spacing w:after="0" w:line="240" w:lineRule="auto"/>
    </w:pPr>
    <w:rPr>
      <w:color w:val="FFFFFF" w:themeColor="background1"/>
    </w:rPr>
    <w:tblPr>
      <w:tblStyleRowBandSize w:val="1"/>
      <w:tblStyleColBandSize w:val="1"/>
      <w:tblBorders>
        <w:top w:val="single" w:sz="24" w:space="0" w:color="6FB344" w:themeColor="accent6"/>
        <w:left w:val="single" w:sz="24" w:space="0" w:color="6FB344" w:themeColor="accent6"/>
        <w:bottom w:val="single" w:sz="24" w:space="0" w:color="6FB344" w:themeColor="accent6"/>
        <w:right w:val="single" w:sz="24" w:space="0" w:color="6FB344" w:themeColor="accent6"/>
      </w:tblBorders>
    </w:tblPr>
    <w:tcPr>
      <w:shd w:val="clear" w:color="auto" w:fill="6FB3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2C25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2C2563"/>
    <w:pPr>
      <w:spacing w:after="0" w:line="240" w:lineRule="auto"/>
    </w:pPr>
    <w:rPr>
      <w:color w:val="11826C" w:themeColor="accent1" w:themeShade="BF"/>
    </w:rPr>
    <w:tblPr>
      <w:tblStyleRowBandSize w:val="1"/>
      <w:tblStyleColBandSize w:val="1"/>
      <w:tblBorders>
        <w:top w:val="single" w:sz="4" w:space="0" w:color="17AE92" w:themeColor="accent1"/>
        <w:bottom w:val="single" w:sz="4" w:space="0" w:color="17AE92" w:themeColor="accent1"/>
      </w:tblBorders>
    </w:tblPr>
    <w:tblStylePr w:type="firstRow">
      <w:rPr>
        <w:b/>
        <w:bCs/>
      </w:rPr>
      <w:tblPr/>
      <w:tcPr>
        <w:tcBorders>
          <w:bottom w:val="single" w:sz="4" w:space="0" w:color="17AE92" w:themeColor="accent1"/>
        </w:tcBorders>
      </w:tcPr>
    </w:tblStylePr>
    <w:tblStylePr w:type="lastRow">
      <w:rPr>
        <w:b/>
        <w:bCs/>
      </w:rPr>
      <w:tblPr/>
      <w:tcPr>
        <w:tcBorders>
          <w:top w:val="double" w:sz="4" w:space="0" w:color="17AE92" w:themeColor="accent1"/>
        </w:tcBorders>
      </w:tcPr>
    </w:tblStylePr>
    <w:tblStylePr w:type="firstCol">
      <w:rPr>
        <w:b/>
        <w:bCs/>
      </w:rPr>
    </w:tblStylePr>
    <w:tblStylePr w:type="lastCol">
      <w:rPr>
        <w:b/>
        <w:bCs/>
      </w:rPr>
    </w:tblStylePr>
    <w:tblStylePr w:type="band1Vert">
      <w:tblPr/>
      <w:tcPr>
        <w:shd w:val="clear" w:color="auto" w:fill="C7F7EE" w:themeFill="accent1" w:themeFillTint="33"/>
      </w:tcPr>
    </w:tblStylePr>
    <w:tblStylePr w:type="band1Horz">
      <w:tblPr/>
      <w:tcPr>
        <w:shd w:val="clear" w:color="auto" w:fill="C7F7EE" w:themeFill="accent1" w:themeFillTint="33"/>
      </w:tcPr>
    </w:tblStylePr>
  </w:style>
  <w:style w:type="table" w:styleId="Listentabelle6farbigAkzent2">
    <w:name w:val="List Table 6 Colorful Accent 2"/>
    <w:basedOn w:val="NormaleTabelle"/>
    <w:uiPriority w:val="51"/>
    <w:rsid w:val="002C2563"/>
    <w:pPr>
      <w:spacing w:after="0" w:line="240" w:lineRule="auto"/>
    </w:pPr>
    <w:rPr>
      <w:color w:val="DE7B09" w:themeColor="accent2" w:themeShade="BF"/>
    </w:rPr>
    <w:tblPr>
      <w:tblStyleRowBandSize w:val="1"/>
      <w:tblStyleColBandSize w:val="1"/>
      <w:tblBorders>
        <w:top w:val="single" w:sz="4" w:space="0" w:color="F7A23F" w:themeColor="accent2"/>
        <w:bottom w:val="single" w:sz="4" w:space="0" w:color="F7A23F" w:themeColor="accent2"/>
      </w:tblBorders>
    </w:tblPr>
    <w:tblStylePr w:type="firstRow">
      <w:rPr>
        <w:b/>
        <w:bCs/>
      </w:rPr>
      <w:tblPr/>
      <w:tcPr>
        <w:tcBorders>
          <w:bottom w:val="single" w:sz="4" w:space="0" w:color="F7A23F" w:themeColor="accent2"/>
        </w:tcBorders>
      </w:tcPr>
    </w:tblStylePr>
    <w:tblStylePr w:type="lastRow">
      <w:rPr>
        <w:b/>
        <w:bCs/>
      </w:rPr>
      <w:tblPr/>
      <w:tcPr>
        <w:tcBorders>
          <w:top w:val="double" w:sz="4" w:space="0" w:color="F7A23F" w:themeColor="accent2"/>
        </w:tcBorders>
      </w:tcPr>
    </w:tblStylePr>
    <w:tblStylePr w:type="firstCol">
      <w:rPr>
        <w:b/>
        <w:bCs/>
      </w:rPr>
    </w:tblStylePr>
    <w:tblStylePr w:type="lastCol">
      <w:rPr>
        <w:b/>
        <w:bCs/>
      </w:rPr>
    </w:tblStylePr>
    <w:tblStylePr w:type="band1Vert">
      <w:tblPr/>
      <w:tcPr>
        <w:shd w:val="clear" w:color="auto" w:fill="FDECD8" w:themeFill="accent2" w:themeFillTint="33"/>
      </w:tcPr>
    </w:tblStylePr>
    <w:tblStylePr w:type="band1Horz">
      <w:tblPr/>
      <w:tcPr>
        <w:shd w:val="clear" w:color="auto" w:fill="FDECD8" w:themeFill="accent2" w:themeFillTint="33"/>
      </w:tcPr>
    </w:tblStylePr>
  </w:style>
  <w:style w:type="table" w:styleId="Listentabelle6farbigAkzent3">
    <w:name w:val="List Table 6 Colorful Accent 3"/>
    <w:basedOn w:val="NormaleTabelle"/>
    <w:uiPriority w:val="51"/>
    <w:rsid w:val="002C2563"/>
    <w:pPr>
      <w:spacing w:after="0" w:line="240" w:lineRule="auto"/>
    </w:pPr>
    <w:rPr>
      <w:color w:val="535E62" w:themeColor="accent3" w:themeShade="BF"/>
    </w:rPr>
    <w:tblPr>
      <w:tblStyleRowBandSize w:val="1"/>
      <w:tblStyleColBandSize w:val="1"/>
      <w:tblBorders>
        <w:top w:val="single" w:sz="4" w:space="0" w:color="6F7E84" w:themeColor="accent3"/>
        <w:bottom w:val="single" w:sz="4" w:space="0" w:color="6F7E84" w:themeColor="accent3"/>
      </w:tblBorders>
    </w:tblPr>
    <w:tblStylePr w:type="firstRow">
      <w:rPr>
        <w:b/>
        <w:bCs/>
      </w:rPr>
      <w:tblPr/>
      <w:tcPr>
        <w:tcBorders>
          <w:bottom w:val="single" w:sz="4" w:space="0" w:color="6F7E84" w:themeColor="accent3"/>
        </w:tcBorders>
      </w:tcPr>
    </w:tblStylePr>
    <w:tblStylePr w:type="lastRow">
      <w:rPr>
        <w:b/>
        <w:bCs/>
      </w:rPr>
      <w:tblPr/>
      <w:tcPr>
        <w:tcBorders>
          <w:top w:val="double" w:sz="4" w:space="0" w:color="6F7E84" w:themeColor="accent3"/>
        </w:tcBorders>
      </w:tcPr>
    </w:tblStylePr>
    <w:tblStylePr w:type="firstCol">
      <w:rPr>
        <w:b/>
        <w:bCs/>
      </w:rPr>
    </w:tblStylePr>
    <w:tblStylePr w:type="lastCol">
      <w:rPr>
        <w:b/>
        <w:bCs/>
      </w:rPr>
    </w:tblStylePr>
    <w:tblStylePr w:type="band1Vert">
      <w:tblPr/>
      <w:tcPr>
        <w:shd w:val="clear" w:color="auto" w:fill="E1E5E6" w:themeFill="accent3" w:themeFillTint="33"/>
      </w:tcPr>
    </w:tblStylePr>
    <w:tblStylePr w:type="band1Horz">
      <w:tblPr/>
      <w:tcPr>
        <w:shd w:val="clear" w:color="auto" w:fill="E1E5E6" w:themeFill="accent3" w:themeFillTint="33"/>
      </w:tcPr>
    </w:tblStylePr>
  </w:style>
  <w:style w:type="table" w:styleId="Listentabelle6farbigAkzent4">
    <w:name w:val="List Table 6 Colorful Accent 4"/>
    <w:basedOn w:val="NormaleTabelle"/>
    <w:uiPriority w:val="51"/>
    <w:rsid w:val="002C2563"/>
    <w:pPr>
      <w:spacing w:after="0" w:line="240" w:lineRule="auto"/>
    </w:pPr>
    <w:rPr>
      <w:color w:val="11698B" w:themeColor="accent4" w:themeShade="BF"/>
    </w:rPr>
    <w:tblPr>
      <w:tblStyleRowBandSize w:val="1"/>
      <w:tblStyleColBandSize w:val="1"/>
      <w:tblBorders>
        <w:top w:val="single" w:sz="4" w:space="0" w:color="178DBB" w:themeColor="accent4"/>
        <w:bottom w:val="single" w:sz="4" w:space="0" w:color="178DBB" w:themeColor="accent4"/>
      </w:tblBorders>
    </w:tblPr>
    <w:tblStylePr w:type="firstRow">
      <w:rPr>
        <w:b/>
        <w:bCs/>
      </w:rPr>
      <w:tblPr/>
      <w:tcPr>
        <w:tcBorders>
          <w:bottom w:val="single" w:sz="4" w:space="0" w:color="178DBB" w:themeColor="accent4"/>
        </w:tcBorders>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entabelle6farbigAkzent5">
    <w:name w:val="List Table 6 Colorful Accent 5"/>
    <w:basedOn w:val="NormaleTabelle"/>
    <w:uiPriority w:val="51"/>
    <w:rsid w:val="002C2563"/>
    <w:pPr>
      <w:spacing w:after="0" w:line="240" w:lineRule="auto"/>
    </w:pPr>
    <w:rPr>
      <w:color w:val="C52A1F" w:themeColor="accent5" w:themeShade="BF"/>
    </w:rPr>
    <w:tblPr>
      <w:tblStyleRowBandSize w:val="1"/>
      <w:tblStyleColBandSize w:val="1"/>
      <w:tblBorders>
        <w:top w:val="single" w:sz="4" w:space="0" w:color="E3584E" w:themeColor="accent5"/>
        <w:bottom w:val="single" w:sz="4" w:space="0" w:color="E3584E" w:themeColor="accent5"/>
      </w:tblBorders>
    </w:tblPr>
    <w:tblStylePr w:type="firstRow">
      <w:rPr>
        <w:b/>
        <w:bCs/>
      </w:rPr>
      <w:tblPr/>
      <w:tcPr>
        <w:tcBorders>
          <w:bottom w:val="single" w:sz="4" w:space="0" w:color="E3584E" w:themeColor="accent5"/>
        </w:tcBorders>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entabelle6farbigAkzent6">
    <w:name w:val="List Table 6 Colorful Accent 6"/>
    <w:basedOn w:val="NormaleTabelle"/>
    <w:uiPriority w:val="51"/>
    <w:rsid w:val="002C2563"/>
    <w:pPr>
      <w:spacing w:after="0" w:line="240" w:lineRule="auto"/>
    </w:pPr>
    <w:rPr>
      <w:color w:val="528633" w:themeColor="accent6" w:themeShade="BF"/>
    </w:rPr>
    <w:tblPr>
      <w:tblStyleRowBandSize w:val="1"/>
      <w:tblStyleColBandSize w:val="1"/>
      <w:tblBorders>
        <w:top w:val="single" w:sz="4" w:space="0" w:color="6FB344" w:themeColor="accent6"/>
        <w:bottom w:val="single" w:sz="4" w:space="0" w:color="6FB344" w:themeColor="accent6"/>
      </w:tblBorders>
    </w:tblPr>
    <w:tblStylePr w:type="firstRow">
      <w:rPr>
        <w:b/>
        <w:bCs/>
      </w:rPr>
      <w:tblPr/>
      <w:tcPr>
        <w:tcBorders>
          <w:bottom w:val="single" w:sz="4" w:space="0" w:color="6FB344" w:themeColor="accent6"/>
        </w:tcBorders>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entabelle7farbig">
    <w:name w:val="List Table 7 Colorful"/>
    <w:basedOn w:val="NormaleTabelle"/>
    <w:uiPriority w:val="52"/>
    <w:rsid w:val="002C25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2C2563"/>
    <w:pPr>
      <w:spacing w:after="0" w:line="240" w:lineRule="auto"/>
    </w:pPr>
    <w:rPr>
      <w:color w:val="11826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E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E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E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E92" w:themeColor="accent1"/>
        </w:tcBorders>
        <w:shd w:val="clear" w:color="auto" w:fill="FFFFFF" w:themeFill="background1"/>
      </w:tcPr>
    </w:tblStylePr>
    <w:tblStylePr w:type="band1Vert">
      <w:tblPr/>
      <w:tcPr>
        <w:shd w:val="clear" w:color="auto" w:fill="C7F7EE" w:themeFill="accent1" w:themeFillTint="33"/>
      </w:tcPr>
    </w:tblStylePr>
    <w:tblStylePr w:type="band1Horz">
      <w:tblPr/>
      <w:tcPr>
        <w:shd w:val="clear" w:color="auto" w:fill="C7F7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2C2563"/>
    <w:pPr>
      <w:spacing w:after="0" w:line="240" w:lineRule="auto"/>
    </w:pPr>
    <w:rPr>
      <w:color w:val="DE7B0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A23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A23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A23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A23F" w:themeColor="accent2"/>
        </w:tcBorders>
        <w:shd w:val="clear" w:color="auto" w:fill="FFFFFF" w:themeFill="background1"/>
      </w:tcPr>
    </w:tblStylePr>
    <w:tblStylePr w:type="band1Vert">
      <w:tblPr/>
      <w:tcPr>
        <w:shd w:val="clear" w:color="auto" w:fill="FDECD8" w:themeFill="accent2" w:themeFillTint="33"/>
      </w:tcPr>
    </w:tblStylePr>
    <w:tblStylePr w:type="band1Horz">
      <w:tblPr/>
      <w:tcPr>
        <w:shd w:val="clear" w:color="auto" w:fill="FDEC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2C2563"/>
    <w:pPr>
      <w:spacing w:after="0" w:line="240" w:lineRule="auto"/>
    </w:pPr>
    <w:rPr>
      <w:color w:val="535E6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7E8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7E8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7E8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7E84" w:themeColor="accent3"/>
        </w:tcBorders>
        <w:shd w:val="clear" w:color="auto" w:fill="FFFFFF" w:themeFill="background1"/>
      </w:tcPr>
    </w:tblStylePr>
    <w:tblStylePr w:type="band1Vert">
      <w:tblPr/>
      <w:tcPr>
        <w:shd w:val="clear" w:color="auto" w:fill="E1E5E6" w:themeFill="accent3" w:themeFillTint="33"/>
      </w:tcPr>
    </w:tblStylePr>
    <w:tblStylePr w:type="band1Horz">
      <w:tblPr/>
      <w:tcPr>
        <w:shd w:val="clear" w:color="auto" w:fill="E1E5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2C2563"/>
    <w:pPr>
      <w:spacing w:after="0" w:line="240" w:lineRule="auto"/>
    </w:pPr>
    <w:rPr>
      <w:color w:val="11698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4"/>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2C2563"/>
    <w:pPr>
      <w:spacing w:after="0" w:line="240" w:lineRule="auto"/>
    </w:pPr>
    <w:rPr>
      <w:color w:val="C52A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584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584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584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584E" w:themeColor="accent5"/>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2C2563"/>
    <w:pPr>
      <w:spacing w:after="0" w:line="240" w:lineRule="auto"/>
    </w:pPr>
    <w:rPr>
      <w:color w:val="5286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44" w:themeColor="accent6"/>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Zchn">
    <w:name w:val="Makrotext Zchn"/>
    <w:basedOn w:val="Absatz-Standardschriftart"/>
    <w:link w:val="Makrotext"/>
    <w:uiPriority w:val="99"/>
    <w:semiHidden/>
    <w:rsid w:val="002C2563"/>
    <w:rPr>
      <w:rFonts w:ascii="Consolas" w:hAnsi="Consolas"/>
      <w:szCs w:val="20"/>
    </w:rPr>
  </w:style>
  <w:style w:type="table" w:styleId="MittleresRaster1">
    <w:name w:val="Medium Grid 1"/>
    <w:basedOn w:val="NormaleTabelle"/>
    <w:uiPriority w:val="67"/>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insideV w:val="single" w:sz="8" w:space="0" w:color="2FE3C1" w:themeColor="accent1" w:themeTint="BF"/>
      </w:tblBorders>
    </w:tblPr>
    <w:tcPr>
      <w:shd w:val="clear" w:color="auto" w:fill="BAF6EA" w:themeFill="accent1" w:themeFillTint="3F"/>
    </w:tcPr>
    <w:tblStylePr w:type="firstRow">
      <w:rPr>
        <w:b/>
        <w:bCs/>
      </w:rPr>
    </w:tblStylePr>
    <w:tblStylePr w:type="lastRow">
      <w:rPr>
        <w:b/>
        <w:bCs/>
      </w:rPr>
      <w:tblPr/>
      <w:tcPr>
        <w:tcBorders>
          <w:top w:val="single" w:sz="18" w:space="0" w:color="2FE3C1" w:themeColor="accent1" w:themeTint="BF"/>
        </w:tcBorders>
      </w:tcPr>
    </w:tblStylePr>
    <w:tblStylePr w:type="firstCol">
      <w:rPr>
        <w:b/>
        <w:bCs/>
      </w:rPr>
    </w:tblStylePr>
    <w:tblStylePr w:type="lastCol">
      <w:rPr>
        <w:b/>
        <w:bCs/>
      </w:rPr>
    </w:tblStylePr>
    <w:tblStylePr w:type="band1Vert">
      <w:tblPr/>
      <w:tcPr>
        <w:shd w:val="clear" w:color="auto" w:fill="75ECD6" w:themeFill="accent1" w:themeFillTint="7F"/>
      </w:tcPr>
    </w:tblStylePr>
    <w:tblStylePr w:type="band1Horz">
      <w:tblPr/>
      <w:tcPr>
        <w:shd w:val="clear" w:color="auto" w:fill="75ECD6" w:themeFill="accent1" w:themeFillTint="7F"/>
      </w:tcPr>
    </w:tblStylePr>
  </w:style>
  <w:style w:type="table" w:styleId="MittleresRaster1-Akzent2">
    <w:name w:val="Medium Grid 1 Accent 2"/>
    <w:basedOn w:val="NormaleTabelle"/>
    <w:uiPriority w:val="67"/>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insideV w:val="single" w:sz="8" w:space="0" w:color="F9B96F" w:themeColor="accent2" w:themeTint="BF"/>
      </w:tblBorders>
    </w:tblPr>
    <w:tcPr>
      <w:shd w:val="clear" w:color="auto" w:fill="FDE7CF" w:themeFill="accent2" w:themeFillTint="3F"/>
    </w:tcPr>
    <w:tblStylePr w:type="firstRow">
      <w:rPr>
        <w:b/>
        <w:bCs/>
      </w:rPr>
    </w:tblStylePr>
    <w:tblStylePr w:type="lastRow">
      <w:rPr>
        <w:b/>
        <w:bCs/>
      </w:rPr>
      <w:tblPr/>
      <w:tcPr>
        <w:tcBorders>
          <w:top w:val="single" w:sz="18" w:space="0" w:color="F9B96F" w:themeColor="accent2" w:themeTint="BF"/>
        </w:tcBorders>
      </w:tcPr>
    </w:tblStylePr>
    <w:tblStylePr w:type="firstCol">
      <w:rPr>
        <w:b/>
        <w:bCs/>
      </w:rPr>
    </w:tblStylePr>
    <w:tblStylePr w:type="lastCol">
      <w:rPr>
        <w:b/>
        <w:bCs/>
      </w:rPr>
    </w:tblStylePr>
    <w:tblStylePr w:type="band1Vert">
      <w:tblPr/>
      <w:tcPr>
        <w:shd w:val="clear" w:color="auto" w:fill="FBD09F" w:themeFill="accent2" w:themeFillTint="7F"/>
      </w:tcPr>
    </w:tblStylePr>
    <w:tblStylePr w:type="band1Horz">
      <w:tblPr/>
      <w:tcPr>
        <w:shd w:val="clear" w:color="auto" w:fill="FBD09F" w:themeFill="accent2" w:themeFillTint="7F"/>
      </w:tcPr>
    </w:tblStylePr>
  </w:style>
  <w:style w:type="table" w:styleId="MittleresRaster1-Akzent3">
    <w:name w:val="Medium Grid 1 Accent 3"/>
    <w:basedOn w:val="NormaleTabelle"/>
    <w:uiPriority w:val="67"/>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insideV w:val="single" w:sz="8" w:space="0" w:color="929EA3" w:themeColor="accent3" w:themeTint="BF"/>
      </w:tblBorders>
    </w:tblPr>
    <w:tcPr>
      <w:shd w:val="clear" w:color="auto" w:fill="DBDFE1" w:themeFill="accent3" w:themeFillTint="3F"/>
    </w:tcPr>
    <w:tblStylePr w:type="firstRow">
      <w:rPr>
        <w:b/>
        <w:bCs/>
      </w:rPr>
    </w:tblStylePr>
    <w:tblStylePr w:type="lastRow">
      <w:rPr>
        <w:b/>
        <w:bCs/>
      </w:rPr>
      <w:tblPr/>
      <w:tcPr>
        <w:tcBorders>
          <w:top w:val="single" w:sz="18" w:space="0" w:color="929EA3" w:themeColor="accent3" w:themeTint="BF"/>
        </w:tcBorders>
      </w:tcPr>
    </w:tblStylePr>
    <w:tblStylePr w:type="firstCol">
      <w:rPr>
        <w:b/>
        <w:bCs/>
      </w:rPr>
    </w:tblStylePr>
    <w:tblStylePr w:type="lastCol">
      <w:rPr>
        <w:b/>
        <w:bCs/>
      </w:rPr>
    </w:tblStylePr>
    <w:tblStylePr w:type="band1Vert">
      <w:tblPr/>
      <w:tcPr>
        <w:shd w:val="clear" w:color="auto" w:fill="B6BEC2" w:themeFill="accent3" w:themeFillTint="7F"/>
      </w:tcPr>
    </w:tblStylePr>
    <w:tblStylePr w:type="band1Horz">
      <w:tblPr/>
      <w:tcPr>
        <w:shd w:val="clear" w:color="auto" w:fill="B6BEC2" w:themeFill="accent3" w:themeFillTint="7F"/>
      </w:tcPr>
    </w:tblStylePr>
  </w:style>
  <w:style w:type="table" w:styleId="MittleresRaster1-Akzent4">
    <w:name w:val="Medium Grid 1 Accent 4"/>
    <w:basedOn w:val="NormaleTabelle"/>
    <w:uiPriority w:val="67"/>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insideV w:val="single" w:sz="8" w:space="0" w:color="36B4E6" w:themeColor="accent4" w:themeTint="BF"/>
      </w:tblBorders>
    </w:tblPr>
    <w:tcPr>
      <w:shd w:val="clear" w:color="auto" w:fill="BCE6F7" w:themeFill="accent4" w:themeFillTint="3F"/>
    </w:tcPr>
    <w:tblStylePr w:type="firstRow">
      <w:rPr>
        <w:b/>
        <w:bCs/>
      </w:rPr>
    </w:tblStylePr>
    <w:tblStylePr w:type="lastRow">
      <w:rPr>
        <w:b/>
        <w:bCs/>
      </w:rPr>
      <w:tblPr/>
      <w:tcPr>
        <w:tcBorders>
          <w:top w:val="single" w:sz="18" w:space="0" w:color="36B4E6" w:themeColor="accent4" w:themeTint="BF"/>
        </w:tcBorders>
      </w:tcPr>
    </w:tblStylePr>
    <w:tblStylePr w:type="firstCol">
      <w:rPr>
        <w:b/>
        <w:bCs/>
      </w:rPr>
    </w:tblStylePr>
    <w:tblStylePr w:type="lastCol">
      <w:rPr>
        <w:b/>
        <w:bCs/>
      </w:r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MittleresRaster1-Akzent5">
    <w:name w:val="Medium Grid 1 Accent 5"/>
    <w:basedOn w:val="NormaleTabelle"/>
    <w:uiPriority w:val="67"/>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insideV w:val="single" w:sz="8" w:space="0" w:color="EA817A" w:themeColor="accent5" w:themeTint="BF"/>
      </w:tblBorders>
    </w:tblPr>
    <w:tcPr>
      <w:shd w:val="clear" w:color="auto" w:fill="F8D5D3" w:themeFill="accent5" w:themeFillTint="3F"/>
    </w:tcPr>
    <w:tblStylePr w:type="firstRow">
      <w:rPr>
        <w:b/>
        <w:bCs/>
      </w:rPr>
    </w:tblStylePr>
    <w:tblStylePr w:type="lastRow">
      <w:rPr>
        <w:b/>
        <w:bCs/>
      </w:rPr>
      <w:tblPr/>
      <w:tcPr>
        <w:tcBorders>
          <w:top w:val="single" w:sz="18" w:space="0" w:color="EA817A" w:themeColor="accent5" w:themeTint="BF"/>
        </w:tcBorders>
      </w:tcPr>
    </w:tblStylePr>
    <w:tblStylePr w:type="firstCol">
      <w:rPr>
        <w:b/>
        <w:bCs/>
      </w:rPr>
    </w:tblStylePr>
    <w:tblStylePr w:type="lastCol">
      <w:rPr>
        <w:b/>
        <w:bCs/>
      </w:r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MittleresRaster1-Akzent6">
    <w:name w:val="Medium Grid 1 Accent 6"/>
    <w:basedOn w:val="NormaleTabelle"/>
    <w:uiPriority w:val="67"/>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insideV w:val="single" w:sz="8" w:space="0" w:color="92C870" w:themeColor="accent6" w:themeTint="BF"/>
      </w:tblBorders>
    </w:tblPr>
    <w:tcPr>
      <w:shd w:val="clear" w:color="auto" w:fill="DBEDCF" w:themeFill="accent6" w:themeFillTint="3F"/>
    </w:tcPr>
    <w:tblStylePr w:type="firstRow">
      <w:rPr>
        <w:b/>
        <w:bCs/>
      </w:rPr>
    </w:tblStylePr>
    <w:tblStylePr w:type="lastRow">
      <w:rPr>
        <w:b/>
        <w:bCs/>
      </w:rPr>
      <w:tblPr/>
      <w:tcPr>
        <w:tcBorders>
          <w:top w:val="single" w:sz="18" w:space="0" w:color="92C870" w:themeColor="accent6" w:themeTint="BF"/>
        </w:tcBorders>
      </w:tcPr>
    </w:tblStylePr>
    <w:tblStylePr w:type="firstCol">
      <w:rPr>
        <w:b/>
        <w:bCs/>
      </w:rPr>
    </w:tblStylePr>
    <w:tblStylePr w:type="lastCol">
      <w:rPr>
        <w:b/>
        <w:bCs/>
      </w:r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MittleresRaster2">
    <w:name w:val="Medium Grid 2"/>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insideH w:val="single" w:sz="8" w:space="0" w:color="17AE92" w:themeColor="accent1"/>
        <w:insideV w:val="single" w:sz="8" w:space="0" w:color="17AE92" w:themeColor="accent1"/>
      </w:tblBorders>
    </w:tblPr>
    <w:tcPr>
      <w:shd w:val="clear" w:color="auto" w:fill="BAF6EA" w:themeFill="accent1" w:themeFillTint="3F"/>
    </w:tcPr>
    <w:tblStylePr w:type="firstRow">
      <w:rPr>
        <w:b/>
        <w:bCs/>
        <w:color w:val="000000" w:themeColor="text1"/>
      </w:rPr>
      <w:tblPr/>
      <w:tcPr>
        <w:shd w:val="clear" w:color="auto" w:fill="E3FB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7EE" w:themeFill="accent1" w:themeFillTint="33"/>
      </w:tcPr>
    </w:tblStylePr>
    <w:tblStylePr w:type="band1Vert">
      <w:tblPr/>
      <w:tcPr>
        <w:shd w:val="clear" w:color="auto" w:fill="75ECD6" w:themeFill="accent1" w:themeFillTint="7F"/>
      </w:tcPr>
    </w:tblStylePr>
    <w:tblStylePr w:type="band1Horz">
      <w:tblPr/>
      <w:tcPr>
        <w:tcBorders>
          <w:insideH w:val="single" w:sz="6" w:space="0" w:color="17AE92" w:themeColor="accent1"/>
          <w:insideV w:val="single" w:sz="6" w:space="0" w:color="17AE92" w:themeColor="accent1"/>
        </w:tcBorders>
        <w:shd w:val="clear" w:color="auto" w:fill="75ECD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insideH w:val="single" w:sz="8" w:space="0" w:color="F7A23F" w:themeColor="accent2"/>
        <w:insideV w:val="single" w:sz="8" w:space="0" w:color="F7A23F" w:themeColor="accent2"/>
      </w:tblBorders>
    </w:tblPr>
    <w:tcPr>
      <w:shd w:val="clear" w:color="auto" w:fill="FDE7CF" w:themeFill="accent2" w:themeFillTint="3F"/>
    </w:tcPr>
    <w:tblStylePr w:type="firstRow">
      <w:rPr>
        <w:b/>
        <w:bCs/>
        <w:color w:val="000000" w:themeColor="text1"/>
      </w:rPr>
      <w:tblPr/>
      <w:tcPr>
        <w:shd w:val="clear" w:color="auto" w:fill="FE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8" w:themeFill="accent2" w:themeFillTint="33"/>
      </w:tcPr>
    </w:tblStylePr>
    <w:tblStylePr w:type="band1Vert">
      <w:tblPr/>
      <w:tcPr>
        <w:shd w:val="clear" w:color="auto" w:fill="FBD09F" w:themeFill="accent2" w:themeFillTint="7F"/>
      </w:tcPr>
    </w:tblStylePr>
    <w:tblStylePr w:type="band1Horz">
      <w:tblPr/>
      <w:tcPr>
        <w:tcBorders>
          <w:insideH w:val="single" w:sz="6" w:space="0" w:color="F7A23F" w:themeColor="accent2"/>
          <w:insideV w:val="single" w:sz="6" w:space="0" w:color="F7A23F" w:themeColor="accent2"/>
        </w:tcBorders>
        <w:shd w:val="clear" w:color="auto" w:fill="FBD09F"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insideH w:val="single" w:sz="8" w:space="0" w:color="6F7E84" w:themeColor="accent3"/>
        <w:insideV w:val="single" w:sz="8" w:space="0" w:color="6F7E84" w:themeColor="accent3"/>
      </w:tblBorders>
    </w:tblPr>
    <w:tcPr>
      <w:shd w:val="clear" w:color="auto" w:fill="DBDFE1" w:themeFill="accent3" w:themeFillTint="3F"/>
    </w:tcPr>
    <w:tblStylePr w:type="firstRow">
      <w:rPr>
        <w:b/>
        <w:bCs/>
        <w:color w:val="000000" w:themeColor="text1"/>
      </w:rPr>
      <w:tblPr/>
      <w:tcPr>
        <w:shd w:val="clear" w:color="auto" w:fill="F0F2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5E6" w:themeFill="accent3" w:themeFillTint="33"/>
      </w:tcPr>
    </w:tblStylePr>
    <w:tblStylePr w:type="band1Vert">
      <w:tblPr/>
      <w:tcPr>
        <w:shd w:val="clear" w:color="auto" w:fill="B6BEC2" w:themeFill="accent3" w:themeFillTint="7F"/>
      </w:tcPr>
    </w:tblStylePr>
    <w:tblStylePr w:type="band1Horz">
      <w:tblPr/>
      <w:tcPr>
        <w:tcBorders>
          <w:insideH w:val="single" w:sz="6" w:space="0" w:color="6F7E84" w:themeColor="accent3"/>
          <w:insideV w:val="single" w:sz="6" w:space="0" w:color="6F7E84" w:themeColor="accent3"/>
        </w:tcBorders>
        <w:shd w:val="clear" w:color="auto" w:fill="B6BEC2"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cPr>
      <w:shd w:val="clear" w:color="auto" w:fill="BCE6F7" w:themeFill="accent4" w:themeFillTint="3F"/>
    </w:tcPr>
    <w:tblStylePr w:type="firstRow">
      <w:rPr>
        <w:b/>
        <w:bCs/>
        <w:color w:val="000000" w:themeColor="text1"/>
      </w:rPr>
      <w:tblPr/>
      <w:tcPr>
        <w:shd w:val="clear" w:color="auto" w:fill="E4F5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4" w:themeFillTint="33"/>
      </w:tcPr>
    </w:tblStylePr>
    <w:tblStylePr w:type="band1Vert">
      <w:tblPr/>
      <w:tcPr>
        <w:shd w:val="clear" w:color="auto" w:fill="79CDEE" w:themeFill="accent4" w:themeFillTint="7F"/>
      </w:tcPr>
    </w:tblStylePr>
    <w:tblStylePr w:type="band1Horz">
      <w:tblPr/>
      <w:tcPr>
        <w:tcBorders>
          <w:insideH w:val="single" w:sz="6" w:space="0" w:color="178DBB" w:themeColor="accent4"/>
          <w:insideV w:val="single" w:sz="6" w:space="0" w:color="178DBB" w:themeColor="accent4"/>
        </w:tcBorders>
        <w:shd w:val="clear" w:color="auto" w:fill="79CDEE"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cPr>
      <w:shd w:val="clear" w:color="auto" w:fill="F8D5D3" w:themeFill="accent5" w:themeFillTint="3F"/>
    </w:tcPr>
    <w:tblStylePr w:type="firstRow">
      <w:rPr>
        <w:b/>
        <w:bCs/>
        <w:color w:val="000000" w:themeColor="text1"/>
      </w:rPr>
      <w:tblPr/>
      <w:tcPr>
        <w:shd w:val="clear" w:color="auto" w:fill="FC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DB" w:themeFill="accent5" w:themeFillTint="33"/>
      </w:tcPr>
    </w:tblStylePr>
    <w:tblStylePr w:type="band1Vert">
      <w:tblPr/>
      <w:tcPr>
        <w:shd w:val="clear" w:color="auto" w:fill="F1ABA6" w:themeFill="accent5" w:themeFillTint="7F"/>
      </w:tcPr>
    </w:tblStylePr>
    <w:tblStylePr w:type="band1Horz">
      <w:tblPr/>
      <w:tcPr>
        <w:tcBorders>
          <w:insideH w:val="single" w:sz="6" w:space="0" w:color="E3584E" w:themeColor="accent5"/>
          <w:insideV w:val="single" w:sz="6" w:space="0" w:color="E3584E" w:themeColor="accent5"/>
        </w:tcBorders>
        <w:shd w:val="clear" w:color="auto" w:fill="F1ABA6"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cPr>
      <w:shd w:val="clear" w:color="auto" w:fill="DBEDCF" w:themeFill="accent6" w:themeFillTint="3F"/>
    </w:tcPr>
    <w:tblStylePr w:type="firstRow">
      <w:rPr>
        <w:b/>
        <w:bCs/>
        <w:color w:val="000000" w:themeColor="text1"/>
      </w:rPr>
      <w:tblPr/>
      <w:tcPr>
        <w:shd w:val="clear" w:color="auto" w:fill="F0F8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0D8" w:themeFill="accent6" w:themeFillTint="33"/>
      </w:tcPr>
    </w:tblStylePr>
    <w:tblStylePr w:type="band1Vert">
      <w:tblPr/>
      <w:tcPr>
        <w:shd w:val="clear" w:color="auto" w:fill="B6DBA0" w:themeFill="accent6" w:themeFillTint="7F"/>
      </w:tcPr>
    </w:tblStylePr>
    <w:tblStylePr w:type="band1Horz">
      <w:tblPr/>
      <w:tcPr>
        <w:tcBorders>
          <w:insideH w:val="single" w:sz="6" w:space="0" w:color="6FB344" w:themeColor="accent6"/>
          <w:insideV w:val="single" w:sz="6" w:space="0" w:color="6FB344" w:themeColor="accent6"/>
        </w:tcBorders>
        <w:shd w:val="clear" w:color="auto" w:fill="B6DB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6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E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E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E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C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CD6" w:themeFill="accent1" w:themeFillTint="7F"/>
      </w:tcPr>
    </w:tblStylePr>
  </w:style>
  <w:style w:type="table" w:styleId="MittleresRaster3-Akzent2">
    <w:name w:val="Medium Grid 3 Accent 2"/>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A23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A23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A23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9F" w:themeFill="accent2" w:themeFillTint="7F"/>
      </w:tcPr>
    </w:tblStylePr>
  </w:style>
  <w:style w:type="table" w:styleId="MittleresRaster3-Akzent3">
    <w:name w:val="Medium Grid 3 Accent 3"/>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F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7E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7E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7E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E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EC2" w:themeFill="accent3" w:themeFillTint="7F"/>
      </w:tcPr>
    </w:tblStylePr>
  </w:style>
  <w:style w:type="table" w:styleId="MittleresRaster3-Akzent4">
    <w:name w:val="Medium Grid 3 Accent 4"/>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4" w:themeFillTint="7F"/>
      </w:tcPr>
    </w:tblStylePr>
  </w:style>
  <w:style w:type="table" w:styleId="MittleresRaster3-Akzent5">
    <w:name w:val="Medium Grid 3 Accent 5"/>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D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84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84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B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BA6" w:themeFill="accent5" w:themeFillTint="7F"/>
      </w:tcPr>
    </w:tblStylePr>
  </w:style>
  <w:style w:type="table" w:styleId="MittleresRaster3-Akzent6">
    <w:name w:val="Medium Grid 3 Accent 6"/>
    <w:basedOn w:val="NormaleTabelle"/>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DB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DBA0" w:themeFill="accent6" w:themeFillTint="7F"/>
      </w:tcPr>
    </w:tblStylePr>
  </w:style>
  <w:style w:type="table" w:styleId="MittlereListe1">
    <w:name w:val="Medium List 1"/>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17AE92" w:themeColor="accent1"/>
        <w:bottom w:val="single" w:sz="8" w:space="0" w:color="17AE92" w:themeColor="accent1"/>
      </w:tblBorders>
    </w:tblPr>
    <w:tblStylePr w:type="firstRow">
      <w:rPr>
        <w:rFonts w:asciiTheme="majorHAnsi" w:eastAsiaTheme="majorEastAsia" w:hAnsiTheme="majorHAnsi" w:cstheme="majorBidi"/>
      </w:rPr>
      <w:tblPr/>
      <w:tcPr>
        <w:tcBorders>
          <w:top w:val="nil"/>
          <w:bottom w:val="single" w:sz="8" w:space="0" w:color="17AE92" w:themeColor="accent1"/>
        </w:tcBorders>
      </w:tcPr>
    </w:tblStylePr>
    <w:tblStylePr w:type="lastRow">
      <w:rPr>
        <w:b/>
        <w:bCs/>
        <w:color w:val="1F2123" w:themeColor="text2"/>
      </w:rPr>
      <w:tblPr/>
      <w:tcPr>
        <w:tcBorders>
          <w:top w:val="single" w:sz="8" w:space="0" w:color="17AE92" w:themeColor="accent1"/>
          <w:bottom w:val="single" w:sz="8" w:space="0" w:color="17AE92" w:themeColor="accent1"/>
        </w:tcBorders>
      </w:tcPr>
    </w:tblStylePr>
    <w:tblStylePr w:type="firstCol">
      <w:rPr>
        <w:b/>
        <w:bCs/>
      </w:rPr>
    </w:tblStylePr>
    <w:tblStylePr w:type="lastCol">
      <w:rPr>
        <w:b/>
        <w:bCs/>
      </w:rPr>
      <w:tblPr/>
      <w:tcPr>
        <w:tcBorders>
          <w:top w:val="single" w:sz="8" w:space="0" w:color="17AE92" w:themeColor="accent1"/>
          <w:bottom w:val="single" w:sz="8" w:space="0" w:color="17AE92" w:themeColor="accent1"/>
        </w:tcBorders>
      </w:tcPr>
    </w:tblStylePr>
    <w:tblStylePr w:type="band1Vert">
      <w:tblPr/>
      <w:tcPr>
        <w:shd w:val="clear" w:color="auto" w:fill="BAF6EA" w:themeFill="accent1" w:themeFillTint="3F"/>
      </w:tcPr>
    </w:tblStylePr>
    <w:tblStylePr w:type="band1Horz">
      <w:tblPr/>
      <w:tcPr>
        <w:shd w:val="clear" w:color="auto" w:fill="BAF6EA" w:themeFill="accent1" w:themeFillTint="3F"/>
      </w:tcPr>
    </w:tblStylePr>
  </w:style>
  <w:style w:type="table" w:styleId="MittlereListe1-Akzent2">
    <w:name w:val="Medium List 1 Accent 2"/>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F7A23F" w:themeColor="accent2"/>
        <w:bottom w:val="single" w:sz="8" w:space="0" w:color="F7A23F" w:themeColor="accent2"/>
      </w:tblBorders>
    </w:tblPr>
    <w:tblStylePr w:type="firstRow">
      <w:rPr>
        <w:rFonts w:asciiTheme="majorHAnsi" w:eastAsiaTheme="majorEastAsia" w:hAnsiTheme="majorHAnsi" w:cstheme="majorBidi"/>
      </w:rPr>
      <w:tblPr/>
      <w:tcPr>
        <w:tcBorders>
          <w:top w:val="nil"/>
          <w:bottom w:val="single" w:sz="8" w:space="0" w:color="F7A23F" w:themeColor="accent2"/>
        </w:tcBorders>
      </w:tcPr>
    </w:tblStylePr>
    <w:tblStylePr w:type="lastRow">
      <w:rPr>
        <w:b/>
        <w:bCs/>
        <w:color w:val="1F2123" w:themeColor="text2"/>
      </w:rPr>
      <w:tblPr/>
      <w:tcPr>
        <w:tcBorders>
          <w:top w:val="single" w:sz="8" w:space="0" w:color="F7A23F" w:themeColor="accent2"/>
          <w:bottom w:val="single" w:sz="8" w:space="0" w:color="F7A23F" w:themeColor="accent2"/>
        </w:tcBorders>
      </w:tcPr>
    </w:tblStylePr>
    <w:tblStylePr w:type="firstCol">
      <w:rPr>
        <w:b/>
        <w:bCs/>
      </w:rPr>
    </w:tblStylePr>
    <w:tblStylePr w:type="lastCol">
      <w:rPr>
        <w:b/>
        <w:bCs/>
      </w:rPr>
      <w:tblPr/>
      <w:tcPr>
        <w:tcBorders>
          <w:top w:val="single" w:sz="8" w:space="0" w:color="F7A23F" w:themeColor="accent2"/>
          <w:bottom w:val="single" w:sz="8" w:space="0" w:color="F7A23F" w:themeColor="accent2"/>
        </w:tcBorders>
      </w:tcPr>
    </w:tblStylePr>
    <w:tblStylePr w:type="band1Vert">
      <w:tblPr/>
      <w:tcPr>
        <w:shd w:val="clear" w:color="auto" w:fill="FDE7CF" w:themeFill="accent2" w:themeFillTint="3F"/>
      </w:tcPr>
    </w:tblStylePr>
    <w:tblStylePr w:type="band1Horz">
      <w:tblPr/>
      <w:tcPr>
        <w:shd w:val="clear" w:color="auto" w:fill="FDE7CF" w:themeFill="accent2" w:themeFillTint="3F"/>
      </w:tcPr>
    </w:tblStylePr>
  </w:style>
  <w:style w:type="table" w:styleId="MittlereListe1-Akzent3">
    <w:name w:val="Medium List 1 Accent 3"/>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6F7E84" w:themeColor="accent3"/>
        <w:bottom w:val="single" w:sz="8" w:space="0" w:color="6F7E84" w:themeColor="accent3"/>
      </w:tblBorders>
    </w:tblPr>
    <w:tblStylePr w:type="firstRow">
      <w:rPr>
        <w:rFonts w:asciiTheme="majorHAnsi" w:eastAsiaTheme="majorEastAsia" w:hAnsiTheme="majorHAnsi" w:cstheme="majorBidi"/>
      </w:rPr>
      <w:tblPr/>
      <w:tcPr>
        <w:tcBorders>
          <w:top w:val="nil"/>
          <w:bottom w:val="single" w:sz="8" w:space="0" w:color="6F7E84" w:themeColor="accent3"/>
        </w:tcBorders>
      </w:tcPr>
    </w:tblStylePr>
    <w:tblStylePr w:type="lastRow">
      <w:rPr>
        <w:b/>
        <w:bCs/>
        <w:color w:val="1F2123" w:themeColor="text2"/>
      </w:rPr>
      <w:tblPr/>
      <w:tcPr>
        <w:tcBorders>
          <w:top w:val="single" w:sz="8" w:space="0" w:color="6F7E84" w:themeColor="accent3"/>
          <w:bottom w:val="single" w:sz="8" w:space="0" w:color="6F7E84" w:themeColor="accent3"/>
        </w:tcBorders>
      </w:tcPr>
    </w:tblStylePr>
    <w:tblStylePr w:type="firstCol">
      <w:rPr>
        <w:b/>
        <w:bCs/>
      </w:rPr>
    </w:tblStylePr>
    <w:tblStylePr w:type="lastCol">
      <w:rPr>
        <w:b/>
        <w:bCs/>
      </w:rPr>
      <w:tblPr/>
      <w:tcPr>
        <w:tcBorders>
          <w:top w:val="single" w:sz="8" w:space="0" w:color="6F7E84" w:themeColor="accent3"/>
          <w:bottom w:val="single" w:sz="8" w:space="0" w:color="6F7E84" w:themeColor="accent3"/>
        </w:tcBorders>
      </w:tcPr>
    </w:tblStylePr>
    <w:tblStylePr w:type="band1Vert">
      <w:tblPr/>
      <w:tcPr>
        <w:shd w:val="clear" w:color="auto" w:fill="DBDFE1" w:themeFill="accent3" w:themeFillTint="3F"/>
      </w:tcPr>
    </w:tblStylePr>
    <w:tblStylePr w:type="band1Horz">
      <w:tblPr/>
      <w:tcPr>
        <w:shd w:val="clear" w:color="auto" w:fill="DBDFE1" w:themeFill="accent3" w:themeFillTint="3F"/>
      </w:tcPr>
    </w:tblStylePr>
  </w:style>
  <w:style w:type="table" w:styleId="MittlereListe1-Akzent4">
    <w:name w:val="Medium List 1 Accent 4"/>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178DBB" w:themeColor="accent4"/>
        <w:bottom w:val="single" w:sz="8" w:space="0" w:color="178DBB" w:themeColor="accent4"/>
      </w:tblBorders>
    </w:tblPr>
    <w:tblStylePr w:type="firstRow">
      <w:rPr>
        <w:rFonts w:asciiTheme="majorHAnsi" w:eastAsiaTheme="majorEastAsia" w:hAnsiTheme="majorHAnsi" w:cstheme="majorBidi"/>
      </w:rPr>
      <w:tblPr/>
      <w:tcPr>
        <w:tcBorders>
          <w:top w:val="nil"/>
          <w:bottom w:val="single" w:sz="8" w:space="0" w:color="178DBB" w:themeColor="accent4"/>
        </w:tcBorders>
      </w:tcPr>
    </w:tblStylePr>
    <w:tblStylePr w:type="lastRow">
      <w:rPr>
        <w:b/>
        <w:bCs/>
        <w:color w:val="1F2123" w:themeColor="text2"/>
      </w:rPr>
      <w:tblPr/>
      <w:tcPr>
        <w:tcBorders>
          <w:top w:val="single" w:sz="8" w:space="0" w:color="178DBB" w:themeColor="accent4"/>
          <w:bottom w:val="single" w:sz="8" w:space="0" w:color="178DBB" w:themeColor="accent4"/>
        </w:tcBorders>
      </w:tcPr>
    </w:tblStylePr>
    <w:tblStylePr w:type="firstCol">
      <w:rPr>
        <w:b/>
        <w:bCs/>
      </w:rPr>
    </w:tblStylePr>
    <w:tblStylePr w:type="lastCol">
      <w:rPr>
        <w:b/>
        <w:bCs/>
      </w:rPr>
      <w:tblPr/>
      <w:tcPr>
        <w:tcBorders>
          <w:top w:val="single" w:sz="8" w:space="0" w:color="178DBB" w:themeColor="accent4"/>
          <w:bottom w:val="single" w:sz="8" w:space="0" w:color="178DBB" w:themeColor="accent4"/>
        </w:tcBorders>
      </w:tcPr>
    </w:tblStylePr>
    <w:tblStylePr w:type="band1Vert">
      <w:tblPr/>
      <w:tcPr>
        <w:shd w:val="clear" w:color="auto" w:fill="BCE6F7" w:themeFill="accent4" w:themeFillTint="3F"/>
      </w:tcPr>
    </w:tblStylePr>
    <w:tblStylePr w:type="band1Horz">
      <w:tblPr/>
      <w:tcPr>
        <w:shd w:val="clear" w:color="auto" w:fill="BCE6F7" w:themeFill="accent4" w:themeFillTint="3F"/>
      </w:tcPr>
    </w:tblStylePr>
  </w:style>
  <w:style w:type="table" w:styleId="MittlereListe1-Akzent5">
    <w:name w:val="Medium List 1 Accent 5"/>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E3584E" w:themeColor="accent5"/>
        <w:bottom w:val="single" w:sz="8" w:space="0" w:color="E3584E" w:themeColor="accent5"/>
      </w:tblBorders>
    </w:tblPr>
    <w:tblStylePr w:type="firstRow">
      <w:rPr>
        <w:rFonts w:asciiTheme="majorHAnsi" w:eastAsiaTheme="majorEastAsia" w:hAnsiTheme="majorHAnsi" w:cstheme="majorBidi"/>
      </w:rPr>
      <w:tblPr/>
      <w:tcPr>
        <w:tcBorders>
          <w:top w:val="nil"/>
          <w:bottom w:val="single" w:sz="8" w:space="0" w:color="E3584E" w:themeColor="accent5"/>
        </w:tcBorders>
      </w:tcPr>
    </w:tblStylePr>
    <w:tblStylePr w:type="lastRow">
      <w:rPr>
        <w:b/>
        <w:bCs/>
        <w:color w:val="1F2123" w:themeColor="text2"/>
      </w:rPr>
      <w:tblPr/>
      <w:tcPr>
        <w:tcBorders>
          <w:top w:val="single" w:sz="8" w:space="0" w:color="E3584E" w:themeColor="accent5"/>
          <w:bottom w:val="single" w:sz="8" w:space="0" w:color="E3584E" w:themeColor="accent5"/>
        </w:tcBorders>
      </w:tcPr>
    </w:tblStylePr>
    <w:tblStylePr w:type="firstCol">
      <w:rPr>
        <w:b/>
        <w:bCs/>
      </w:rPr>
    </w:tblStylePr>
    <w:tblStylePr w:type="lastCol">
      <w:rPr>
        <w:b/>
        <w:bCs/>
      </w:rPr>
      <w:tblPr/>
      <w:tcPr>
        <w:tcBorders>
          <w:top w:val="single" w:sz="8" w:space="0" w:color="E3584E" w:themeColor="accent5"/>
          <w:bottom w:val="single" w:sz="8" w:space="0" w:color="E3584E" w:themeColor="accent5"/>
        </w:tcBorders>
      </w:tcPr>
    </w:tblStylePr>
    <w:tblStylePr w:type="band1Vert">
      <w:tblPr/>
      <w:tcPr>
        <w:shd w:val="clear" w:color="auto" w:fill="F8D5D3" w:themeFill="accent5" w:themeFillTint="3F"/>
      </w:tcPr>
    </w:tblStylePr>
    <w:tblStylePr w:type="band1Horz">
      <w:tblPr/>
      <w:tcPr>
        <w:shd w:val="clear" w:color="auto" w:fill="F8D5D3" w:themeFill="accent5" w:themeFillTint="3F"/>
      </w:tcPr>
    </w:tblStylePr>
  </w:style>
  <w:style w:type="table" w:styleId="MittlereListe1-Akzent6">
    <w:name w:val="Medium List 1 Accent 6"/>
    <w:basedOn w:val="NormaleTabelle"/>
    <w:uiPriority w:val="65"/>
    <w:semiHidden/>
    <w:unhideWhenUsed/>
    <w:rsid w:val="002C2563"/>
    <w:pPr>
      <w:spacing w:after="0" w:line="240" w:lineRule="auto"/>
    </w:pPr>
    <w:rPr>
      <w:color w:val="000000" w:themeColor="text1"/>
    </w:rPr>
    <w:tblPr>
      <w:tblStyleRowBandSize w:val="1"/>
      <w:tblStyleColBandSize w:val="1"/>
      <w:tblBorders>
        <w:top w:val="single" w:sz="8" w:space="0" w:color="6FB344" w:themeColor="accent6"/>
        <w:bottom w:val="single" w:sz="8" w:space="0" w:color="6FB344" w:themeColor="accent6"/>
      </w:tblBorders>
    </w:tblPr>
    <w:tblStylePr w:type="firstRow">
      <w:rPr>
        <w:rFonts w:asciiTheme="majorHAnsi" w:eastAsiaTheme="majorEastAsia" w:hAnsiTheme="majorHAnsi" w:cstheme="majorBidi"/>
      </w:rPr>
      <w:tblPr/>
      <w:tcPr>
        <w:tcBorders>
          <w:top w:val="nil"/>
          <w:bottom w:val="single" w:sz="8" w:space="0" w:color="6FB344" w:themeColor="accent6"/>
        </w:tcBorders>
      </w:tcPr>
    </w:tblStylePr>
    <w:tblStylePr w:type="lastRow">
      <w:rPr>
        <w:b/>
        <w:bCs/>
        <w:color w:val="1F2123" w:themeColor="text2"/>
      </w:rPr>
      <w:tblPr/>
      <w:tcPr>
        <w:tcBorders>
          <w:top w:val="single" w:sz="8" w:space="0" w:color="6FB344" w:themeColor="accent6"/>
          <w:bottom w:val="single" w:sz="8" w:space="0" w:color="6FB344" w:themeColor="accent6"/>
        </w:tcBorders>
      </w:tcPr>
    </w:tblStylePr>
    <w:tblStylePr w:type="firstCol">
      <w:rPr>
        <w:b/>
        <w:bCs/>
      </w:rPr>
    </w:tblStylePr>
    <w:tblStylePr w:type="lastCol">
      <w:rPr>
        <w:b/>
        <w:bCs/>
      </w:rPr>
      <w:tblPr/>
      <w:tcPr>
        <w:tcBorders>
          <w:top w:val="single" w:sz="8" w:space="0" w:color="6FB344" w:themeColor="accent6"/>
          <w:bottom w:val="single" w:sz="8" w:space="0" w:color="6FB344" w:themeColor="accent6"/>
        </w:tcBorders>
      </w:tcPr>
    </w:tblStylePr>
    <w:tblStylePr w:type="band1Vert">
      <w:tblPr/>
      <w:tcPr>
        <w:shd w:val="clear" w:color="auto" w:fill="DBEDCF" w:themeFill="accent6" w:themeFillTint="3F"/>
      </w:tcPr>
    </w:tblStylePr>
    <w:tblStylePr w:type="band1Horz">
      <w:tblPr/>
      <w:tcPr>
        <w:shd w:val="clear" w:color="auto" w:fill="DBEDCF" w:themeFill="accent6" w:themeFillTint="3F"/>
      </w:tcPr>
    </w:tblStylePr>
  </w:style>
  <w:style w:type="table" w:styleId="MittlereListe2">
    <w:name w:val="Medium List 2"/>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E92" w:themeColor="accent1"/>
        <w:left w:val="single" w:sz="8" w:space="0" w:color="17AE92" w:themeColor="accent1"/>
        <w:bottom w:val="single" w:sz="8" w:space="0" w:color="17AE92" w:themeColor="accent1"/>
        <w:right w:val="single" w:sz="8" w:space="0" w:color="17AE92" w:themeColor="accent1"/>
      </w:tblBorders>
    </w:tblPr>
    <w:tblStylePr w:type="firstRow">
      <w:rPr>
        <w:sz w:val="24"/>
        <w:szCs w:val="24"/>
      </w:rPr>
      <w:tblPr/>
      <w:tcPr>
        <w:tcBorders>
          <w:top w:val="nil"/>
          <w:left w:val="nil"/>
          <w:bottom w:val="single" w:sz="24" w:space="0" w:color="17AE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E92" w:themeColor="accent1"/>
          <w:insideH w:val="nil"/>
          <w:insideV w:val="nil"/>
        </w:tcBorders>
        <w:shd w:val="clear" w:color="auto" w:fill="FFFFFF" w:themeFill="background1"/>
      </w:tcPr>
    </w:tblStylePr>
    <w:tblStylePr w:type="lastCol">
      <w:tblPr/>
      <w:tcPr>
        <w:tcBorders>
          <w:top w:val="nil"/>
          <w:left w:val="single" w:sz="8" w:space="0" w:color="17AE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6EA" w:themeFill="accent1" w:themeFillTint="3F"/>
      </w:tcPr>
    </w:tblStylePr>
    <w:tblStylePr w:type="band1Horz">
      <w:tblPr/>
      <w:tcPr>
        <w:tcBorders>
          <w:top w:val="nil"/>
          <w:bottom w:val="nil"/>
          <w:insideH w:val="nil"/>
          <w:insideV w:val="nil"/>
        </w:tcBorders>
        <w:shd w:val="clear" w:color="auto" w:fill="BAF6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A23F" w:themeColor="accent2"/>
        <w:left w:val="single" w:sz="8" w:space="0" w:color="F7A23F" w:themeColor="accent2"/>
        <w:bottom w:val="single" w:sz="8" w:space="0" w:color="F7A23F" w:themeColor="accent2"/>
        <w:right w:val="single" w:sz="8" w:space="0" w:color="F7A23F" w:themeColor="accent2"/>
      </w:tblBorders>
    </w:tblPr>
    <w:tblStylePr w:type="firstRow">
      <w:rPr>
        <w:sz w:val="24"/>
        <w:szCs w:val="24"/>
      </w:rPr>
      <w:tblPr/>
      <w:tcPr>
        <w:tcBorders>
          <w:top w:val="nil"/>
          <w:left w:val="nil"/>
          <w:bottom w:val="single" w:sz="24" w:space="0" w:color="F7A23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A23F" w:themeColor="accent2"/>
          <w:insideH w:val="nil"/>
          <w:insideV w:val="nil"/>
        </w:tcBorders>
        <w:shd w:val="clear" w:color="auto" w:fill="FFFFFF" w:themeFill="background1"/>
      </w:tcPr>
    </w:tblStylePr>
    <w:tblStylePr w:type="lastCol">
      <w:tblPr/>
      <w:tcPr>
        <w:tcBorders>
          <w:top w:val="nil"/>
          <w:left w:val="single" w:sz="8" w:space="0" w:color="F7A23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F" w:themeFill="accent2" w:themeFillTint="3F"/>
      </w:tcPr>
    </w:tblStylePr>
    <w:tblStylePr w:type="band1Horz">
      <w:tblPr/>
      <w:tcPr>
        <w:tcBorders>
          <w:top w:val="nil"/>
          <w:bottom w:val="nil"/>
          <w:insideH w:val="nil"/>
          <w:insideV w:val="nil"/>
        </w:tcBorders>
        <w:shd w:val="clear" w:color="auto" w:fill="FDE7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7E84" w:themeColor="accent3"/>
        <w:left w:val="single" w:sz="8" w:space="0" w:color="6F7E84" w:themeColor="accent3"/>
        <w:bottom w:val="single" w:sz="8" w:space="0" w:color="6F7E84" w:themeColor="accent3"/>
        <w:right w:val="single" w:sz="8" w:space="0" w:color="6F7E84" w:themeColor="accent3"/>
      </w:tblBorders>
    </w:tblPr>
    <w:tblStylePr w:type="firstRow">
      <w:rPr>
        <w:sz w:val="24"/>
        <w:szCs w:val="24"/>
      </w:rPr>
      <w:tblPr/>
      <w:tcPr>
        <w:tcBorders>
          <w:top w:val="nil"/>
          <w:left w:val="nil"/>
          <w:bottom w:val="single" w:sz="24" w:space="0" w:color="6F7E8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7E84" w:themeColor="accent3"/>
          <w:insideH w:val="nil"/>
          <w:insideV w:val="nil"/>
        </w:tcBorders>
        <w:shd w:val="clear" w:color="auto" w:fill="FFFFFF" w:themeFill="background1"/>
      </w:tcPr>
    </w:tblStylePr>
    <w:tblStylePr w:type="lastCol">
      <w:tblPr/>
      <w:tcPr>
        <w:tcBorders>
          <w:top w:val="nil"/>
          <w:left w:val="single" w:sz="8" w:space="0" w:color="6F7E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FE1" w:themeFill="accent3" w:themeFillTint="3F"/>
      </w:tcPr>
    </w:tblStylePr>
    <w:tblStylePr w:type="band1Horz">
      <w:tblPr/>
      <w:tcPr>
        <w:tcBorders>
          <w:top w:val="nil"/>
          <w:bottom w:val="nil"/>
          <w:insideH w:val="nil"/>
          <w:insideV w:val="nil"/>
        </w:tcBorders>
        <w:shd w:val="clear" w:color="auto" w:fill="DBDF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rPr>
        <w:sz w:val="24"/>
        <w:szCs w:val="24"/>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4"/>
          <w:insideH w:val="nil"/>
          <w:insideV w:val="nil"/>
        </w:tcBorders>
        <w:shd w:val="clear" w:color="auto" w:fill="FFFFFF" w:themeFill="background1"/>
      </w:tcPr>
    </w:tblStylePr>
    <w:tblStylePr w:type="lastCol">
      <w:tblPr/>
      <w:tcPr>
        <w:tcBorders>
          <w:top w:val="nil"/>
          <w:left w:val="single" w:sz="8" w:space="0" w:color="178D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top w:val="nil"/>
          <w:bottom w:val="nil"/>
          <w:insideH w:val="nil"/>
          <w:insideV w:val="nil"/>
        </w:tcBorders>
        <w:shd w:val="clear" w:color="auto" w:fill="BCE6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rPr>
        <w:sz w:val="24"/>
        <w:szCs w:val="24"/>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84E" w:themeColor="accent5"/>
          <w:insideH w:val="nil"/>
          <w:insideV w:val="nil"/>
        </w:tcBorders>
        <w:shd w:val="clear" w:color="auto" w:fill="FFFFFF" w:themeFill="background1"/>
      </w:tcPr>
    </w:tblStylePr>
    <w:tblStylePr w:type="lastCol">
      <w:tblPr/>
      <w:tcPr>
        <w:tcBorders>
          <w:top w:val="nil"/>
          <w:left w:val="single" w:sz="8" w:space="0" w:color="E358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top w:val="nil"/>
          <w:bottom w:val="nil"/>
          <w:insideH w:val="nil"/>
          <w:insideV w:val="nil"/>
        </w:tcBorders>
        <w:shd w:val="clear" w:color="auto" w:fill="F8D5D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rPr>
        <w:sz w:val="24"/>
        <w:szCs w:val="24"/>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44" w:themeColor="accent6"/>
          <w:insideH w:val="nil"/>
          <w:insideV w:val="nil"/>
        </w:tcBorders>
        <w:shd w:val="clear" w:color="auto" w:fill="FFFFFF" w:themeFill="background1"/>
      </w:tcPr>
    </w:tblStylePr>
    <w:tblStylePr w:type="lastCol">
      <w:tblPr/>
      <w:tcPr>
        <w:tcBorders>
          <w:top w:val="nil"/>
          <w:left w:val="single" w:sz="8" w:space="0" w:color="6FB3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top w:val="nil"/>
          <w:bottom w:val="nil"/>
          <w:insideH w:val="nil"/>
          <w:insideV w:val="nil"/>
        </w:tcBorders>
        <w:shd w:val="clear" w:color="auto" w:fill="DBED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2C2563"/>
    <w:pPr>
      <w:spacing w:after="0" w:line="240" w:lineRule="auto"/>
    </w:pPr>
    <w:tblPr>
      <w:tblStyleRowBandSize w:val="1"/>
      <w:tblStyleColBandSize w:val="1"/>
      <w:tbl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single" w:sz="8" w:space="0" w:color="2FE3C1" w:themeColor="accent1" w:themeTint="BF"/>
      </w:tblBorders>
    </w:tblPr>
    <w:tblStylePr w:type="firstRow">
      <w:pPr>
        <w:spacing w:before="0" w:after="0" w:line="240" w:lineRule="auto"/>
      </w:pPr>
      <w:rPr>
        <w:b/>
        <w:bCs/>
        <w:color w:val="FFFFFF" w:themeColor="background1"/>
      </w:rPr>
      <w:tblPr/>
      <w:tcPr>
        <w:tcBorders>
          <w:top w:val="single" w:sz="8"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shd w:val="clear" w:color="auto" w:fill="17AE92" w:themeFill="accent1"/>
      </w:tcPr>
    </w:tblStylePr>
    <w:tblStylePr w:type="lastRow">
      <w:pPr>
        <w:spacing w:before="0" w:after="0" w:line="240" w:lineRule="auto"/>
      </w:pPr>
      <w:rPr>
        <w:b/>
        <w:bCs/>
      </w:rPr>
      <w:tblPr/>
      <w:tcPr>
        <w:tcBorders>
          <w:top w:val="double" w:sz="6" w:space="0" w:color="2FE3C1" w:themeColor="accent1" w:themeTint="BF"/>
          <w:left w:val="single" w:sz="8" w:space="0" w:color="2FE3C1" w:themeColor="accent1" w:themeTint="BF"/>
          <w:bottom w:val="single" w:sz="8" w:space="0" w:color="2FE3C1" w:themeColor="accent1" w:themeTint="BF"/>
          <w:right w:val="single" w:sz="8" w:space="0" w:color="2FE3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F6EA" w:themeFill="accent1" w:themeFillTint="3F"/>
      </w:tcPr>
    </w:tblStylePr>
    <w:tblStylePr w:type="band1Horz">
      <w:tblPr/>
      <w:tcPr>
        <w:tcBorders>
          <w:insideH w:val="nil"/>
          <w:insideV w:val="nil"/>
        </w:tcBorders>
        <w:shd w:val="clear" w:color="auto" w:fill="BAF6EA"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2C2563"/>
    <w:pPr>
      <w:spacing w:after="0" w:line="240" w:lineRule="auto"/>
    </w:pPr>
    <w:tblPr>
      <w:tblStyleRowBandSize w:val="1"/>
      <w:tblStyleColBandSize w:val="1"/>
      <w:tbl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single" w:sz="8" w:space="0" w:color="F9B96F" w:themeColor="accent2" w:themeTint="BF"/>
      </w:tblBorders>
    </w:tblPr>
    <w:tblStylePr w:type="firstRow">
      <w:pPr>
        <w:spacing w:before="0" w:after="0" w:line="240" w:lineRule="auto"/>
      </w:pPr>
      <w:rPr>
        <w:b/>
        <w:bCs/>
        <w:color w:val="FFFFFF" w:themeColor="background1"/>
      </w:rPr>
      <w:tblPr/>
      <w:tcPr>
        <w:tcBorders>
          <w:top w:val="single" w:sz="8"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shd w:val="clear" w:color="auto" w:fill="F7A23F" w:themeFill="accent2"/>
      </w:tcPr>
    </w:tblStylePr>
    <w:tblStylePr w:type="lastRow">
      <w:pPr>
        <w:spacing w:before="0" w:after="0" w:line="240" w:lineRule="auto"/>
      </w:pPr>
      <w:rPr>
        <w:b/>
        <w:bCs/>
      </w:rPr>
      <w:tblPr/>
      <w:tcPr>
        <w:tcBorders>
          <w:top w:val="double" w:sz="6" w:space="0" w:color="F9B96F" w:themeColor="accent2" w:themeTint="BF"/>
          <w:left w:val="single" w:sz="8" w:space="0" w:color="F9B96F" w:themeColor="accent2" w:themeTint="BF"/>
          <w:bottom w:val="single" w:sz="8" w:space="0" w:color="F9B96F" w:themeColor="accent2" w:themeTint="BF"/>
          <w:right w:val="single" w:sz="8" w:space="0" w:color="F9B9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7CF" w:themeFill="accent2" w:themeFillTint="3F"/>
      </w:tcPr>
    </w:tblStylePr>
    <w:tblStylePr w:type="band1Horz">
      <w:tblPr/>
      <w:tcPr>
        <w:tcBorders>
          <w:insideH w:val="nil"/>
          <w:insideV w:val="nil"/>
        </w:tcBorders>
        <w:shd w:val="clear" w:color="auto" w:fill="FDE7CF"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2C2563"/>
    <w:pPr>
      <w:spacing w:after="0" w:line="240" w:lineRule="auto"/>
    </w:pPr>
    <w:tblPr>
      <w:tblStyleRowBandSize w:val="1"/>
      <w:tblStyleColBandSize w:val="1"/>
      <w:tbl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single" w:sz="8" w:space="0" w:color="929EA3" w:themeColor="accent3" w:themeTint="BF"/>
      </w:tblBorders>
    </w:tblPr>
    <w:tblStylePr w:type="firstRow">
      <w:pPr>
        <w:spacing w:before="0" w:after="0" w:line="240" w:lineRule="auto"/>
      </w:pPr>
      <w:rPr>
        <w:b/>
        <w:bCs/>
        <w:color w:val="FFFFFF" w:themeColor="background1"/>
      </w:rPr>
      <w:tblPr/>
      <w:tcPr>
        <w:tcBorders>
          <w:top w:val="single" w:sz="8"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shd w:val="clear" w:color="auto" w:fill="6F7E84" w:themeFill="accent3"/>
      </w:tcPr>
    </w:tblStylePr>
    <w:tblStylePr w:type="lastRow">
      <w:pPr>
        <w:spacing w:before="0" w:after="0" w:line="240" w:lineRule="auto"/>
      </w:pPr>
      <w:rPr>
        <w:b/>
        <w:bCs/>
      </w:rPr>
      <w:tblPr/>
      <w:tcPr>
        <w:tcBorders>
          <w:top w:val="double" w:sz="6" w:space="0" w:color="929EA3" w:themeColor="accent3" w:themeTint="BF"/>
          <w:left w:val="single" w:sz="8" w:space="0" w:color="929EA3" w:themeColor="accent3" w:themeTint="BF"/>
          <w:bottom w:val="single" w:sz="8" w:space="0" w:color="929EA3" w:themeColor="accent3" w:themeTint="BF"/>
          <w:right w:val="single" w:sz="8" w:space="0" w:color="929E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BDFE1" w:themeFill="accent3" w:themeFillTint="3F"/>
      </w:tcPr>
    </w:tblStylePr>
    <w:tblStylePr w:type="band1Horz">
      <w:tblPr/>
      <w:tcPr>
        <w:tcBorders>
          <w:insideH w:val="nil"/>
          <w:insideV w:val="nil"/>
        </w:tcBorders>
        <w:shd w:val="clear" w:color="auto" w:fill="DBDFE1"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tblBorders>
    </w:tblPr>
    <w:tblStylePr w:type="firstRow">
      <w:pPr>
        <w:spacing w:before="0" w:after="0" w:line="240" w:lineRule="auto"/>
      </w:pPr>
      <w:rPr>
        <w:b/>
        <w:bCs/>
        <w:color w:val="FFFFFF" w:themeColor="background1"/>
      </w:rPr>
      <w:tblPr/>
      <w:tcPr>
        <w:tc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shd w:val="clear" w:color="auto" w:fill="178DBB" w:themeFill="accent4"/>
      </w:tcPr>
    </w:tblStylePr>
    <w:tblStylePr w:type="lastRow">
      <w:pPr>
        <w:spacing w:before="0" w:after="0" w:line="240" w:lineRule="auto"/>
      </w:pPr>
      <w:rPr>
        <w:b/>
        <w:bCs/>
      </w:rPr>
      <w:tblPr/>
      <w:tcPr>
        <w:tcBorders>
          <w:top w:val="double" w:sz="6"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4" w:themeFillTint="3F"/>
      </w:tcPr>
    </w:tblStylePr>
    <w:tblStylePr w:type="band1Horz">
      <w:tblPr/>
      <w:tcPr>
        <w:tcBorders>
          <w:insideH w:val="nil"/>
          <w:insideV w:val="nil"/>
        </w:tcBorders>
        <w:shd w:val="clear" w:color="auto" w:fill="BCE6F7"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tblBorders>
    </w:tblPr>
    <w:tblStylePr w:type="firstRow">
      <w:pPr>
        <w:spacing w:before="0" w:after="0" w:line="240" w:lineRule="auto"/>
      </w:pPr>
      <w:rPr>
        <w:b/>
        <w:bCs/>
        <w:color w:val="FFFFFF" w:themeColor="background1"/>
      </w:rPr>
      <w:tblPr/>
      <w:tcPr>
        <w:tc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shd w:val="clear" w:color="auto" w:fill="E3584E" w:themeFill="accent5"/>
      </w:tcPr>
    </w:tblStylePr>
    <w:tblStylePr w:type="lastRow">
      <w:pPr>
        <w:spacing w:before="0" w:after="0" w:line="240" w:lineRule="auto"/>
      </w:pPr>
      <w:rPr>
        <w:b/>
        <w:bCs/>
      </w:rPr>
      <w:tblPr/>
      <w:tcPr>
        <w:tcBorders>
          <w:top w:val="double" w:sz="6"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D3" w:themeFill="accent5" w:themeFillTint="3F"/>
      </w:tcPr>
    </w:tblStylePr>
    <w:tblStylePr w:type="band1Horz">
      <w:tblPr/>
      <w:tcPr>
        <w:tcBorders>
          <w:insideH w:val="nil"/>
          <w:insideV w:val="nil"/>
        </w:tcBorders>
        <w:shd w:val="clear" w:color="auto" w:fill="F8D5D3"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tblBorders>
    </w:tblPr>
    <w:tblStylePr w:type="firstRow">
      <w:pPr>
        <w:spacing w:before="0" w:after="0" w:line="240" w:lineRule="auto"/>
      </w:pPr>
      <w:rPr>
        <w:b/>
        <w:bCs/>
        <w:color w:val="FFFFFF" w:themeColor="background1"/>
      </w:rPr>
      <w:tblPr/>
      <w:tcPr>
        <w:tc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shd w:val="clear" w:color="auto" w:fill="6FB344" w:themeFill="accent6"/>
      </w:tcPr>
    </w:tblStylePr>
    <w:tblStylePr w:type="lastRow">
      <w:pPr>
        <w:spacing w:before="0" w:after="0" w:line="240" w:lineRule="auto"/>
      </w:pPr>
      <w:rPr>
        <w:b/>
        <w:bCs/>
      </w:rPr>
      <w:tblPr/>
      <w:tcPr>
        <w:tcBorders>
          <w:top w:val="double" w:sz="6"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DCF" w:themeFill="accent6" w:themeFillTint="3F"/>
      </w:tcPr>
    </w:tblStylePr>
    <w:tblStylePr w:type="band1Horz">
      <w:tblPr/>
      <w:tcPr>
        <w:tcBorders>
          <w:insideH w:val="nil"/>
          <w:insideV w:val="nil"/>
        </w:tcBorders>
        <w:shd w:val="clear" w:color="auto" w:fill="DBEDCF"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E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E92" w:themeFill="accent1"/>
      </w:tcPr>
    </w:tblStylePr>
    <w:tblStylePr w:type="lastCol">
      <w:rPr>
        <w:b/>
        <w:bCs/>
        <w:color w:val="FFFFFF" w:themeColor="background1"/>
      </w:rPr>
      <w:tblPr/>
      <w:tcPr>
        <w:tcBorders>
          <w:left w:val="nil"/>
          <w:right w:val="nil"/>
          <w:insideH w:val="nil"/>
          <w:insideV w:val="nil"/>
        </w:tcBorders>
        <w:shd w:val="clear" w:color="auto" w:fill="17AE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A23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A23F" w:themeFill="accent2"/>
      </w:tcPr>
    </w:tblStylePr>
    <w:tblStylePr w:type="lastCol">
      <w:rPr>
        <w:b/>
        <w:bCs/>
        <w:color w:val="FFFFFF" w:themeColor="background1"/>
      </w:rPr>
      <w:tblPr/>
      <w:tcPr>
        <w:tcBorders>
          <w:left w:val="nil"/>
          <w:right w:val="nil"/>
          <w:insideH w:val="nil"/>
          <w:insideV w:val="nil"/>
        </w:tcBorders>
        <w:shd w:val="clear" w:color="auto" w:fill="F7A23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7E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7E84" w:themeFill="accent3"/>
      </w:tcPr>
    </w:tblStylePr>
    <w:tblStylePr w:type="lastCol">
      <w:rPr>
        <w:b/>
        <w:bCs/>
        <w:color w:val="FFFFFF" w:themeColor="background1"/>
      </w:rPr>
      <w:tblPr/>
      <w:tcPr>
        <w:tcBorders>
          <w:left w:val="nil"/>
          <w:right w:val="nil"/>
          <w:insideH w:val="nil"/>
          <w:insideV w:val="nil"/>
        </w:tcBorders>
        <w:shd w:val="clear" w:color="auto" w:fill="6F7E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4"/>
      </w:tcPr>
    </w:tblStylePr>
    <w:tblStylePr w:type="lastCol">
      <w:rPr>
        <w:b/>
        <w:bCs/>
        <w:color w:val="FFFFFF" w:themeColor="background1"/>
      </w:rPr>
      <w:tblPr/>
      <w:tcPr>
        <w:tcBorders>
          <w:left w:val="nil"/>
          <w:right w:val="nil"/>
          <w:insideH w:val="nil"/>
          <w:insideV w:val="nil"/>
        </w:tcBorders>
        <w:shd w:val="clear" w:color="auto" w:fill="178D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84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584E" w:themeFill="accent5"/>
      </w:tcPr>
    </w:tblStylePr>
    <w:tblStylePr w:type="lastCol">
      <w:rPr>
        <w:b/>
        <w:bCs/>
        <w:color w:val="FFFFFF" w:themeColor="background1"/>
      </w:rPr>
      <w:tblPr/>
      <w:tcPr>
        <w:tcBorders>
          <w:left w:val="nil"/>
          <w:right w:val="nil"/>
          <w:insideH w:val="nil"/>
          <w:insideV w:val="nil"/>
        </w:tcBorders>
        <w:shd w:val="clear" w:color="auto" w:fill="E3584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B344" w:themeFill="accent6"/>
      </w:tcPr>
    </w:tblStylePr>
    <w:tblStylePr w:type="lastCol">
      <w:rPr>
        <w:b/>
        <w:bCs/>
        <w:color w:val="FFFFFF" w:themeColor="background1"/>
      </w:rPr>
      <w:tblPr/>
      <w:tcPr>
        <w:tcBorders>
          <w:left w:val="nil"/>
          <w:right w:val="nil"/>
          <w:insideH w:val="nil"/>
          <w:insideV w:val="nil"/>
        </w:tcBorders>
        <w:shd w:val="clear" w:color="auto" w:fill="6FB3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262626" w:themeColor="text1" w:themeTint="D9"/>
      <w:sz w:val="24"/>
      <w:szCs w:val="24"/>
    </w:rPr>
  </w:style>
  <w:style w:type="character" w:customStyle="1" w:styleId="NachrichtenkopfZchn">
    <w:name w:val="Nachrichtenkopf Zchn"/>
    <w:basedOn w:val="Absatz-Standardschriftart"/>
    <w:link w:val="Nachrichtenkopf"/>
    <w:uiPriority w:val="99"/>
    <w:semiHidden/>
    <w:rsid w:val="00CD5E29"/>
    <w:rPr>
      <w:rFonts w:asciiTheme="majorHAnsi" w:eastAsiaTheme="majorEastAsia" w:hAnsiTheme="majorHAnsi" w:cstheme="majorBidi"/>
      <w:color w:val="262626" w:themeColor="text1" w:themeTint="D9"/>
      <w:sz w:val="24"/>
      <w:szCs w:val="24"/>
      <w:shd w:val="pct20" w:color="auto" w:fill="auto"/>
    </w:rPr>
  </w:style>
  <w:style w:type="paragraph" w:styleId="StandardWeb">
    <w:name w:val="Normal (Web)"/>
    <w:basedOn w:val="Standard"/>
    <w:uiPriority w:val="99"/>
    <w:semiHidden/>
    <w:unhideWhenUsed/>
    <w:rsid w:val="002C2563"/>
    <w:rPr>
      <w:rFonts w:ascii="Times New Roman" w:hAnsi="Times New Roman" w:cs="Times New Roman"/>
      <w:sz w:val="24"/>
      <w:szCs w:val="24"/>
    </w:rPr>
  </w:style>
  <w:style w:type="paragraph" w:styleId="Standardeinzug">
    <w:name w:val="Normal Indent"/>
    <w:basedOn w:val="Standard"/>
    <w:uiPriority w:val="99"/>
    <w:semiHidden/>
    <w:unhideWhenUsed/>
    <w:rsid w:val="002C2563"/>
    <w:pPr>
      <w:ind w:left="720"/>
    </w:pPr>
  </w:style>
  <w:style w:type="paragraph" w:styleId="Fu-Endnotenberschrift">
    <w:name w:val="Note Heading"/>
    <w:basedOn w:val="Standard"/>
    <w:next w:val="Standard"/>
    <w:link w:val="Fu-EndnotenberschriftZchn"/>
    <w:uiPriority w:val="99"/>
    <w:semiHidden/>
    <w:unhideWhenUsed/>
    <w:rsid w:val="002C256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C2563"/>
  </w:style>
  <w:style w:type="character" w:styleId="Seitenzahl">
    <w:name w:val="page number"/>
    <w:basedOn w:val="Absatz-Standardschriftart"/>
    <w:uiPriority w:val="99"/>
    <w:semiHidden/>
    <w:unhideWhenUsed/>
    <w:rsid w:val="002C2563"/>
  </w:style>
  <w:style w:type="table" w:styleId="EinfacheTabelle1">
    <w:name w:val="Plain Table 1"/>
    <w:basedOn w:val="NormaleTabelle"/>
    <w:uiPriority w:val="40"/>
    <w:rsid w:val="002C2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1"/>
    <w:rsid w:val="002C25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2"/>
    <w:rsid w:val="002C25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4"/>
    <w:rsid w:val="002C25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2C2563"/>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2C2563"/>
    <w:rPr>
      <w:rFonts w:ascii="Consolas" w:hAnsi="Consolas"/>
      <w:szCs w:val="21"/>
    </w:rPr>
  </w:style>
  <w:style w:type="paragraph" w:styleId="Zitat">
    <w:name w:val="Quote"/>
    <w:basedOn w:val="Standard"/>
    <w:next w:val="Standard"/>
    <w:link w:val="ZitatZchn"/>
    <w:uiPriority w:val="29"/>
    <w:semiHidden/>
    <w:unhideWhenUsed/>
    <w:qFormat/>
    <w:rsid w:val="002C256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2C2563"/>
    <w:rPr>
      <w:i/>
      <w:iCs/>
      <w:color w:val="404040" w:themeColor="text1" w:themeTint="BF"/>
    </w:rPr>
  </w:style>
  <w:style w:type="character" w:styleId="Fett">
    <w:name w:val="Strong"/>
    <w:basedOn w:val="Absatz-Standardschriftart"/>
    <w:uiPriority w:val="22"/>
    <w:semiHidden/>
    <w:unhideWhenUsed/>
    <w:qFormat/>
    <w:rsid w:val="002C2563"/>
    <w:rPr>
      <w:b/>
      <w:bCs/>
    </w:rPr>
  </w:style>
  <w:style w:type="paragraph" w:styleId="Untertitel">
    <w:name w:val="Subtitle"/>
    <w:basedOn w:val="Standard"/>
    <w:next w:val="Standard"/>
    <w:link w:val="UntertitelZchn"/>
    <w:uiPriority w:val="11"/>
    <w:semiHidden/>
    <w:unhideWhenUsed/>
    <w:qFormat/>
    <w:rsid w:val="002C2563"/>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sid w:val="002C2563"/>
    <w:rPr>
      <w:rFonts w:eastAsiaTheme="minorEastAsia"/>
      <w:color w:val="5A5A5A" w:themeColor="text1" w:themeTint="A5"/>
      <w:spacing w:val="15"/>
    </w:rPr>
  </w:style>
  <w:style w:type="character" w:styleId="SchwacheHervorhebung">
    <w:name w:val="Subtle Emphasis"/>
    <w:basedOn w:val="Absatz-Standardschriftart"/>
    <w:uiPriority w:val="19"/>
    <w:semiHidden/>
    <w:unhideWhenUsed/>
    <w:qFormat/>
    <w:rsid w:val="002C2563"/>
    <w:rPr>
      <w:i/>
      <w:iCs/>
      <w:color w:val="404040" w:themeColor="text1" w:themeTint="BF"/>
    </w:rPr>
  </w:style>
  <w:style w:type="character" w:styleId="SchwacherVerweis">
    <w:name w:val="Subtle Reference"/>
    <w:basedOn w:val="Absatz-Standardschriftart"/>
    <w:uiPriority w:val="31"/>
    <w:semiHidden/>
    <w:unhideWhenUsed/>
    <w:qFormat/>
    <w:rsid w:val="002C2563"/>
    <w:rPr>
      <w:smallCaps/>
      <w:color w:val="5A5A5A" w:themeColor="text1" w:themeTint="A5"/>
    </w:rPr>
  </w:style>
  <w:style w:type="table" w:styleId="Tabelle3D-Effekt1">
    <w:name w:val="Table 3D effects 1"/>
    <w:basedOn w:val="NormaleTabelle"/>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2C2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5"/>
    <w:rsid w:val="002C25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2C2563"/>
    <w:pPr>
      <w:spacing w:after="0"/>
      <w:ind w:left="220" w:hanging="220"/>
    </w:pPr>
  </w:style>
  <w:style w:type="paragraph" w:styleId="Abbildungsverzeichnis">
    <w:name w:val="table of figures"/>
    <w:basedOn w:val="Standard"/>
    <w:next w:val="Standard"/>
    <w:uiPriority w:val="99"/>
    <w:semiHidden/>
    <w:unhideWhenUsed/>
    <w:rsid w:val="002C2563"/>
    <w:pPr>
      <w:spacing w:after="0"/>
    </w:pPr>
  </w:style>
  <w:style w:type="table" w:styleId="TabelleProfessionell">
    <w:name w:val="Table Professional"/>
    <w:basedOn w:val="NormaleTabelle"/>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rd"/>
    <w:next w:val="Standard"/>
    <w:link w:val="TitelZchn"/>
    <w:unhideWhenUsed/>
    <w:qFormat/>
    <w:rsid w:val="00B9569D"/>
    <w:pPr>
      <w:spacing w:after="0" w:line="216" w:lineRule="auto"/>
    </w:pPr>
    <w:rPr>
      <w:rFonts w:asciiTheme="majorHAnsi" w:eastAsiaTheme="majorEastAsia" w:hAnsiTheme="majorHAnsi" w:cstheme="majorBidi"/>
      <w:color w:val="0B5748" w:themeColor="accent1" w:themeShade="80"/>
      <w:sz w:val="28"/>
      <w:szCs w:val="56"/>
    </w:rPr>
  </w:style>
  <w:style w:type="character" w:customStyle="1" w:styleId="TitelZchn">
    <w:name w:val="Titel Zchn"/>
    <w:basedOn w:val="Absatz-Standardschriftart"/>
    <w:link w:val="Titel"/>
    <w:rsid w:val="00343FBB"/>
    <w:rPr>
      <w:rFonts w:asciiTheme="majorHAnsi" w:eastAsiaTheme="majorEastAsia" w:hAnsiTheme="majorHAnsi" w:cstheme="majorBidi"/>
      <w:color w:val="0B5748" w:themeColor="accent1" w:themeShade="80"/>
      <w:sz w:val="28"/>
      <w:szCs w:val="56"/>
    </w:rPr>
  </w:style>
  <w:style w:type="paragraph" w:styleId="RGV-berschrift">
    <w:name w:val="toa heading"/>
    <w:basedOn w:val="Standard"/>
    <w:next w:val="Standard"/>
    <w:uiPriority w:val="99"/>
    <w:semiHidden/>
    <w:unhideWhenUsed/>
    <w:rsid w:val="002C2563"/>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2C2563"/>
    <w:pPr>
      <w:spacing w:after="100"/>
    </w:pPr>
  </w:style>
  <w:style w:type="paragraph" w:styleId="Verzeichnis2">
    <w:name w:val="toc 2"/>
    <w:basedOn w:val="Standard"/>
    <w:next w:val="Standard"/>
    <w:autoRedefine/>
    <w:uiPriority w:val="39"/>
    <w:semiHidden/>
    <w:unhideWhenUsed/>
    <w:rsid w:val="002C2563"/>
    <w:pPr>
      <w:spacing w:after="100"/>
      <w:ind w:left="220"/>
    </w:pPr>
  </w:style>
  <w:style w:type="paragraph" w:styleId="Verzeichnis3">
    <w:name w:val="toc 3"/>
    <w:basedOn w:val="Standard"/>
    <w:next w:val="Standard"/>
    <w:autoRedefine/>
    <w:uiPriority w:val="39"/>
    <w:semiHidden/>
    <w:unhideWhenUsed/>
    <w:rsid w:val="002C2563"/>
    <w:pPr>
      <w:spacing w:after="100"/>
      <w:ind w:left="440"/>
    </w:pPr>
  </w:style>
  <w:style w:type="paragraph" w:styleId="Verzeichnis4">
    <w:name w:val="toc 4"/>
    <w:basedOn w:val="Standard"/>
    <w:next w:val="Standard"/>
    <w:autoRedefine/>
    <w:uiPriority w:val="39"/>
    <w:semiHidden/>
    <w:unhideWhenUsed/>
    <w:rsid w:val="002C2563"/>
    <w:pPr>
      <w:spacing w:after="100"/>
      <w:ind w:left="660"/>
    </w:pPr>
  </w:style>
  <w:style w:type="paragraph" w:styleId="Verzeichnis5">
    <w:name w:val="toc 5"/>
    <w:basedOn w:val="Standard"/>
    <w:next w:val="Standard"/>
    <w:autoRedefine/>
    <w:uiPriority w:val="39"/>
    <w:semiHidden/>
    <w:unhideWhenUsed/>
    <w:rsid w:val="002C2563"/>
    <w:pPr>
      <w:spacing w:after="100"/>
      <w:ind w:left="880"/>
    </w:pPr>
  </w:style>
  <w:style w:type="paragraph" w:styleId="Verzeichnis6">
    <w:name w:val="toc 6"/>
    <w:basedOn w:val="Standard"/>
    <w:next w:val="Standard"/>
    <w:autoRedefine/>
    <w:uiPriority w:val="39"/>
    <w:semiHidden/>
    <w:unhideWhenUsed/>
    <w:rsid w:val="002C2563"/>
    <w:pPr>
      <w:spacing w:after="100"/>
      <w:ind w:left="1100"/>
    </w:pPr>
  </w:style>
  <w:style w:type="paragraph" w:styleId="Verzeichnis7">
    <w:name w:val="toc 7"/>
    <w:basedOn w:val="Standard"/>
    <w:next w:val="Standard"/>
    <w:autoRedefine/>
    <w:uiPriority w:val="39"/>
    <w:semiHidden/>
    <w:unhideWhenUsed/>
    <w:rsid w:val="002C2563"/>
    <w:pPr>
      <w:spacing w:after="100"/>
      <w:ind w:left="1320"/>
    </w:pPr>
  </w:style>
  <w:style w:type="paragraph" w:styleId="Verzeichnis8">
    <w:name w:val="toc 8"/>
    <w:basedOn w:val="Standard"/>
    <w:next w:val="Standard"/>
    <w:autoRedefine/>
    <w:uiPriority w:val="39"/>
    <w:semiHidden/>
    <w:unhideWhenUsed/>
    <w:rsid w:val="002C2563"/>
    <w:pPr>
      <w:spacing w:after="100"/>
      <w:ind w:left="1540"/>
    </w:pPr>
  </w:style>
  <w:style w:type="paragraph" w:styleId="Verzeichnis9">
    <w:name w:val="toc 9"/>
    <w:basedOn w:val="Standard"/>
    <w:next w:val="Standard"/>
    <w:autoRedefine/>
    <w:uiPriority w:val="39"/>
    <w:semiHidden/>
    <w:unhideWhenUsed/>
    <w:rsid w:val="002C2563"/>
    <w:pPr>
      <w:spacing w:after="100"/>
      <w:ind w:left="1760"/>
    </w:pPr>
  </w:style>
  <w:style w:type="paragraph" w:styleId="Inhaltsverzeichnisberschrift">
    <w:name w:val="TOC Heading"/>
    <w:basedOn w:val="berschrift1"/>
    <w:next w:val="Standard"/>
    <w:uiPriority w:val="39"/>
    <w:semiHidden/>
    <w:unhideWhenUsed/>
    <w:qFormat/>
    <w:rsid w:val="002C2563"/>
    <w:pPr>
      <w:outlineLvl w:val="9"/>
    </w:pPr>
  </w:style>
  <w:style w:type="paragraph" w:styleId="Anrede">
    <w:name w:val="Salutation"/>
    <w:basedOn w:val="Standard"/>
    <w:next w:val="Standard"/>
    <w:link w:val="AnredeZchn"/>
    <w:uiPriority w:val="4"/>
    <w:qFormat/>
    <w:rsid w:val="00156EF1"/>
  </w:style>
  <w:style w:type="character" w:customStyle="1" w:styleId="AnredeZchn">
    <w:name w:val="Anrede Zchn"/>
    <w:basedOn w:val="Absatz-Standardschriftart"/>
    <w:link w:val="Anrede"/>
    <w:uiPriority w:val="4"/>
    <w:rsid w:val="0015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zi\AppData\Roaming\Microsoft\Templates\Gesch&#228;ftsbrief%20(Design%20Verkauf%20mit%20Streif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3AA0BB7298418088A059C11CA213CD"/>
        <w:category>
          <w:name w:val="Allgemein"/>
          <w:gallery w:val="placeholder"/>
        </w:category>
        <w:types>
          <w:type w:val="bbPlcHdr"/>
        </w:types>
        <w:behaviors>
          <w:behavior w:val="content"/>
        </w:behaviors>
        <w:guid w:val="{8CA01596-1BAA-4E58-970D-4FF9D27D6E6C}"/>
      </w:docPartPr>
      <w:docPartBody>
        <w:p w:rsidR="00000000" w:rsidRDefault="00CA08CE">
          <w:pPr>
            <w:pStyle w:val="333AA0BB7298418088A059C11CA213CD"/>
          </w:pPr>
          <w:r w:rsidRPr="006F1118">
            <w:rPr>
              <w:lang w:bidi="de-DE"/>
            </w:rPr>
            <w:t>Ihr Name</w:t>
          </w:r>
        </w:p>
      </w:docPartBody>
    </w:docPart>
    <w:docPart>
      <w:docPartPr>
        <w:name w:val="D4F5A4C7AEA7442299C6A867FFB7C7E2"/>
        <w:category>
          <w:name w:val="Allgemein"/>
          <w:gallery w:val="placeholder"/>
        </w:category>
        <w:types>
          <w:type w:val="bbPlcHdr"/>
        </w:types>
        <w:behaviors>
          <w:behavior w:val="content"/>
        </w:behaviors>
        <w:guid w:val="{D2DD7DCF-C5D7-451A-88AB-1E6628E29588}"/>
      </w:docPartPr>
      <w:docPartBody>
        <w:p w:rsidR="00000000" w:rsidRDefault="00CA08CE">
          <w:pPr>
            <w:pStyle w:val="D4F5A4C7AEA7442299C6A867FFB7C7E2"/>
          </w:pPr>
          <w:r w:rsidRPr="006F1118">
            <w:rPr>
              <w:lang w:bidi="de-DE"/>
            </w:rPr>
            <w:t>Adresse, Straße, PLZ, Ort</w:t>
          </w:r>
        </w:p>
      </w:docPartBody>
    </w:docPart>
    <w:docPart>
      <w:docPartPr>
        <w:name w:val="44AB00C29954435493A998C7F04A8364"/>
        <w:category>
          <w:name w:val="Allgemein"/>
          <w:gallery w:val="placeholder"/>
        </w:category>
        <w:types>
          <w:type w:val="bbPlcHdr"/>
        </w:types>
        <w:behaviors>
          <w:behavior w:val="content"/>
        </w:behaviors>
        <w:guid w:val="{1D2CF27F-D5A1-4B23-B053-E4B838335CEB}"/>
      </w:docPartPr>
      <w:docPartBody>
        <w:p w:rsidR="00000000" w:rsidRDefault="00CA08CE">
          <w:pPr>
            <w:pStyle w:val="44AB00C29954435493A998C7F04A8364"/>
          </w:pPr>
          <w:r w:rsidRPr="006F1118">
            <w:rPr>
              <w:lang w:bidi="de-DE"/>
            </w:rPr>
            <w:t>Telefon</w:t>
          </w:r>
        </w:p>
      </w:docPartBody>
    </w:docPart>
    <w:docPart>
      <w:docPartPr>
        <w:name w:val="C9BE2536432E4E51800C214631D81F61"/>
        <w:category>
          <w:name w:val="Allgemein"/>
          <w:gallery w:val="placeholder"/>
        </w:category>
        <w:types>
          <w:type w:val="bbPlcHdr"/>
        </w:types>
        <w:behaviors>
          <w:behavior w:val="content"/>
        </w:behaviors>
        <w:guid w:val="{1E0C8392-7BD3-419A-AEE7-DA6850C2550E}"/>
      </w:docPartPr>
      <w:docPartBody>
        <w:p w:rsidR="00000000" w:rsidRDefault="00CA08CE">
          <w:pPr>
            <w:pStyle w:val="C9BE2536432E4E51800C214631D81F61"/>
          </w:pPr>
          <w:r w:rsidRPr="003D0FBD">
            <w:rPr>
              <w:lang w:bidi="de-DE"/>
            </w:rPr>
            <w:t>E-Mail</w:t>
          </w:r>
        </w:p>
      </w:docPartBody>
    </w:docPart>
    <w:docPart>
      <w:docPartPr>
        <w:name w:val="7D8B0642BA4546B8B2E11B3E84B6241D"/>
        <w:category>
          <w:name w:val="Allgemein"/>
          <w:gallery w:val="placeholder"/>
        </w:category>
        <w:types>
          <w:type w:val="bbPlcHdr"/>
        </w:types>
        <w:behaviors>
          <w:behavior w:val="content"/>
        </w:behaviors>
        <w:guid w:val="{14728FD4-3DA9-499E-829D-EA0B20FEC071}"/>
      </w:docPartPr>
      <w:docPartBody>
        <w:p w:rsidR="00000000" w:rsidRDefault="00CA08CE">
          <w:pPr>
            <w:pStyle w:val="7D8B0642BA4546B8B2E11B3E84B6241D"/>
          </w:pPr>
          <w:r w:rsidRPr="006F1118">
            <w:rPr>
              <w:lang w:bidi="de-DE"/>
            </w:rPr>
            <w:t>Datum</w:t>
          </w:r>
        </w:p>
      </w:docPartBody>
    </w:docPart>
    <w:docPart>
      <w:docPartPr>
        <w:name w:val="F4EED105B83848EA82491C1F0F86360E"/>
        <w:category>
          <w:name w:val="Allgemein"/>
          <w:gallery w:val="placeholder"/>
        </w:category>
        <w:types>
          <w:type w:val="bbPlcHdr"/>
        </w:types>
        <w:behaviors>
          <w:behavior w:val="content"/>
        </w:behaviors>
        <w:guid w:val="{F2DED9D4-A4D8-48F6-B07A-9F593DE0BE84}"/>
      </w:docPartPr>
      <w:docPartBody>
        <w:p w:rsidR="00000000" w:rsidRDefault="00CA08CE">
          <w:pPr>
            <w:pStyle w:val="F4EED105B83848EA82491C1F0F86360E"/>
          </w:pPr>
          <w:r w:rsidRPr="006F1118">
            <w:rPr>
              <w:lang w:bidi="de-DE"/>
            </w:rPr>
            <w:t>Empfängername</w:t>
          </w:r>
        </w:p>
      </w:docPartBody>
    </w:docPart>
    <w:docPart>
      <w:docPartPr>
        <w:name w:val="F49CBB0CBAAA4F97A98EF00AB65929BA"/>
        <w:category>
          <w:name w:val="Allgemein"/>
          <w:gallery w:val="placeholder"/>
        </w:category>
        <w:types>
          <w:type w:val="bbPlcHdr"/>
        </w:types>
        <w:behaviors>
          <w:behavior w:val="content"/>
        </w:behaviors>
        <w:guid w:val="{BB531F88-496B-437E-B0FB-F11F29150C97}"/>
      </w:docPartPr>
      <w:docPartBody>
        <w:p w:rsidR="00000000" w:rsidRDefault="00CA08CE">
          <w:pPr>
            <w:pStyle w:val="F49CBB0CBAAA4F97A98EF00AB65929BA"/>
          </w:pPr>
          <w:r w:rsidRPr="006F1118">
            <w:rPr>
              <w:lang w:bidi="de-DE"/>
            </w:rPr>
            <w:t>Mit freundlichen Grüßen,</w:t>
          </w:r>
        </w:p>
      </w:docPartBody>
    </w:docPart>
    <w:docPart>
      <w:docPartPr>
        <w:name w:val="80E0AC509DE84C72AA41F7261991BBBD"/>
        <w:category>
          <w:name w:val="Allgemein"/>
          <w:gallery w:val="placeholder"/>
        </w:category>
        <w:types>
          <w:type w:val="bbPlcHdr"/>
        </w:types>
        <w:behaviors>
          <w:behavior w:val="content"/>
        </w:behaviors>
        <w:guid w:val="{93C4CD34-268C-4F42-819F-83D7254A3E68}"/>
      </w:docPartPr>
      <w:docPartBody>
        <w:p w:rsidR="00000000" w:rsidRDefault="00CA08CE">
          <w:pPr>
            <w:pStyle w:val="80E0AC509DE84C72AA41F7261991BBBD"/>
          </w:pPr>
          <w:r w:rsidRPr="006F1118">
            <w:rPr>
              <w:lang w:bidi="de-DE"/>
            </w:rPr>
            <w:t>Ihr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8CE"/>
    <w:rsid w:val="00CA08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33AA0BB7298418088A059C11CA213CD">
    <w:name w:val="333AA0BB7298418088A059C11CA213CD"/>
  </w:style>
  <w:style w:type="paragraph" w:customStyle="1" w:styleId="D4F5A4C7AEA7442299C6A867FFB7C7E2">
    <w:name w:val="D4F5A4C7AEA7442299C6A867FFB7C7E2"/>
  </w:style>
  <w:style w:type="paragraph" w:customStyle="1" w:styleId="44AB00C29954435493A998C7F04A8364">
    <w:name w:val="44AB00C29954435493A998C7F04A8364"/>
  </w:style>
  <w:style w:type="paragraph" w:customStyle="1" w:styleId="C9BE2536432E4E51800C214631D81F61">
    <w:name w:val="C9BE2536432E4E51800C214631D81F61"/>
  </w:style>
  <w:style w:type="paragraph" w:customStyle="1" w:styleId="7D8B0642BA4546B8B2E11B3E84B6241D">
    <w:name w:val="7D8B0642BA4546B8B2E11B3E84B6241D"/>
  </w:style>
  <w:style w:type="paragraph" w:customStyle="1" w:styleId="4650FD4EBBDC418BB1772AC9E93C6085">
    <w:name w:val="4650FD4EBBDC418BB1772AC9E93C6085"/>
  </w:style>
  <w:style w:type="paragraph" w:customStyle="1" w:styleId="A8BDF8508842436F9A90D4EA89B1441B">
    <w:name w:val="A8BDF8508842436F9A90D4EA89B1441B"/>
  </w:style>
  <w:style w:type="paragraph" w:customStyle="1" w:styleId="9B59ADF734CA4DF585C4C59115C6D405">
    <w:name w:val="9B59ADF734CA4DF585C4C59115C6D405"/>
  </w:style>
  <w:style w:type="paragraph" w:customStyle="1" w:styleId="F4EED105B83848EA82491C1F0F86360E">
    <w:name w:val="F4EED105B83848EA82491C1F0F86360E"/>
  </w:style>
  <w:style w:type="paragraph" w:customStyle="1" w:styleId="DF179A141D8F4756BD2803EECC9697B1">
    <w:name w:val="DF179A141D8F4756BD2803EECC9697B1"/>
  </w:style>
  <w:style w:type="paragraph" w:customStyle="1" w:styleId="F49CBB0CBAAA4F97A98EF00AB65929BA">
    <w:name w:val="F49CBB0CBAAA4F97A98EF00AB65929BA"/>
  </w:style>
  <w:style w:type="paragraph" w:customStyle="1" w:styleId="80E0AC509DE84C72AA41F7261991BBBD">
    <w:name w:val="80E0AC509DE84C72AA41F7261991B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594C3-2117-4A2C-8C99-B55F5FA1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02D4AA10-B996-4440-A590-FA694B599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Geschäftsbrief (Design Verkauf mit Streifen).dotx</Template>
  <TotalTime>0</TotalTime>
  <Pages>1</Pages>
  <Words>77</Words>
  <Characters>488</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dc:creator>
  <cp:keywords>Prof. Waschke/Dr. Vielmuth</cp:keywords>
  <cp:lastModifiedBy>Franzi</cp:lastModifiedBy>
  <cp:revision>1</cp:revision>
  <dcterms:created xsi:type="dcterms:W3CDTF">2018-07-04T11:24:00Z</dcterms:created>
  <dcterms:modified xsi:type="dcterms:W3CDTF">2018-07-04T11:31:00Z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